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F38" w:rsidRDefault="008E3C5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707683" cy="9932391"/>
            <wp:effectExtent l="1638300" t="0" r="1617167" b="0"/>
            <wp:docPr id="5" name="Рисунок 4" descr="C:\Users\ПК\Downloads\учебный план титул 2022-23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ownloads\учебный план титул 2022-23_page-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07683" cy="9932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C57" w:rsidRDefault="008E3C57"/>
    <w:p w:rsidR="00853B2D" w:rsidRPr="008B70FA" w:rsidRDefault="00A35298" w:rsidP="00853B2D">
      <w:pPr>
        <w:pStyle w:val="aff8"/>
        <w:numPr>
          <w:ilvl w:val="3"/>
          <w:numId w:val="19"/>
        </w:numPr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 к программам дополнительного образования детей»;</w:t>
      </w:r>
      <w:r w:rsidR="0085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70FA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 Федерации от 09.11.2018 г.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г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41 г.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Москва 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«Об утверждении СанПин</w:t>
      </w:r>
      <w:proofErr w:type="gramStart"/>
      <w:r w:rsidRPr="00AA6869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AA6869">
        <w:rPr>
          <w:rFonts w:ascii="Times New Roman" w:eastAsia="Times New Roman" w:hAnsi="Times New Roman" w:cs="Times New Roman"/>
          <w:sz w:val="24"/>
          <w:szCs w:val="24"/>
        </w:rPr>
        <w:t>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94F6A" w:rsidRDefault="00694F6A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>-19</w:t>
      </w:r>
      <w:r>
        <w:rPr>
          <w:rFonts w:ascii="Times New Roman" w:eastAsia="Times New Roman" w:hAnsi="Times New Roman" w:cs="Times New Roman"/>
          <w:sz w:val="24"/>
          <w:szCs w:val="24"/>
        </w:rPr>
        <w:t>)»;</w:t>
      </w:r>
    </w:p>
    <w:p w:rsidR="00694F6A" w:rsidRPr="00694F6A" w:rsidRDefault="00694F6A" w:rsidP="00107EEC">
      <w:pPr>
        <w:widowControl w:val="0"/>
        <w:numPr>
          <w:ilvl w:val="0"/>
          <w:numId w:val="19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Образовательные программы педагогов МБУ ДО ДДТ «Радуга талантов»;</w:t>
      </w:r>
    </w:p>
    <w:p w:rsidR="00AA6869" w:rsidRP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Положение о рабочей образовательной программе МБУ ДО ДДТ «Радуга талантов». </w:t>
      </w:r>
    </w:p>
    <w:p w:rsidR="00AA6869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деятельности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«Радуга талантов» - дополнительное образование детей и взрослых по дополнительным общеразвивающим программам и оказание образовательных услуг в интересах личности, общества, государства.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направлен на достижение цели учреждения и учитывает спрос на дополнительные образовательные услуги. Его содержание определяется следующими факторами: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в учреждении кадровых и материально-технических ресурсов по каждой направленности и программе;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недельной нагрузкой на учащихся по конкретной программе дополнительного образования;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суммарную недельную и годовую нагрузку по реализации каждой программы;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количеством детей, желающих заниматься в конкретных детских объединениях;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числом групп по годам обучения у педагога.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составлен на основании распределения часов педагогами дополнительного образования согласно штатному расписанию.</w:t>
      </w:r>
    </w:p>
    <w:p w:rsidR="00AA6869" w:rsidRPr="001E1808" w:rsidRDefault="00312145" w:rsidP="00AA6869">
      <w:pPr>
        <w:widowControl w:val="0"/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Особенности учебного плана</w:t>
      </w:r>
      <w:r w:rsidR="00AA6869"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A6869" w:rsidRPr="001E1808" w:rsidRDefault="00AA6869" w:rsidP="00107EE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реализацию целей и задач дополнительного образования и ориентирован на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учащихся в  занятиях физической культурой и спортом;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:rsidR="00436851" w:rsidRDefault="00AA6869" w:rsidP="0081488A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и обеспечение необходимых условий для личностного развития, укрепление здоровья, профессионального самоопределения и </w:t>
      </w:r>
    </w:p>
    <w:p w:rsidR="00436851" w:rsidRDefault="00436851" w:rsidP="00436851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436851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436851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436851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436851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488A" w:rsidRPr="0081488A" w:rsidRDefault="00AA6869" w:rsidP="00436851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творческого труда учащихся;</w:t>
      </w:r>
    </w:p>
    <w:p w:rsidR="00AA6869" w:rsidRPr="0081488A" w:rsidRDefault="00AA6869" w:rsidP="0081488A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4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:rsidR="00312145" w:rsidRPr="00637083" w:rsidRDefault="00AA6869" w:rsidP="00637083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:rsidR="00694F6A" w:rsidRPr="001E1808" w:rsidRDefault="00312145" w:rsidP="00637083">
      <w:pPr>
        <w:shd w:val="clear" w:color="auto" w:fill="FFFFFF"/>
        <w:spacing w:before="5"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</w:t>
      </w:r>
      <w:r w:rsidR="00694F6A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ьных государственных требований;</w:t>
      </w:r>
    </w:p>
    <w:p w:rsidR="00AA6869" w:rsidRPr="001E1808" w:rsidRDefault="00312145" w:rsidP="00637083">
      <w:pPr>
        <w:widowControl w:val="0"/>
        <w:suppressAutoHyphens/>
        <w:autoSpaceDE w:val="0"/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общей культуры личности  учащихся на основе усвоения минимума содержания образовательных  программ, их адаптация к жизни в обществе, </w:t>
      </w:r>
    </w:p>
    <w:p w:rsidR="00AA6869" w:rsidRPr="001E1808" w:rsidRDefault="00AA6869" w:rsidP="00107EEC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основы для осознанного  выбора и последующего освоения профессиональных образовательных программ, </w:t>
      </w:r>
    </w:p>
    <w:p w:rsidR="00AA6869" w:rsidRPr="00694F6A" w:rsidRDefault="00AA6869" w:rsidP="00107EEC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трудолюбия, уважения к правам и свободам человека, любви к окружающей природе, Родине, семье.</w:t>
      </w:r>
    </w:p>
    <w:p w:rsidR="00AA6869" w:rsidRPr="001E1808" w:rsidRDefault="00AA6869" w:rsidP="00107EEC">
      <w:pPr>
        <w:widowControl w:val="0"/>
        <w:numPr>
          <w:ilvl w:val="1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определена условиями деятельности учреждения, запросами родителей и обучающихся, кадровой и материально-технической обеспеченностью образовательного учреждения</w:t>
      </w:r>
    </w:p>
    <w:p w:rsidR="00AA6869" w:rsidRPr="001E1808" w:rsidRDefault="00AA6869" w:rsidP="00107EEC">
      <w:pPr>
        <w:widowControl w:val="0"/>
        <w:numPr>
          <w:ilvl w:val="1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вариативности учебного плана является основополагающим и предполагает как свободный выбор деятельности, так и создание условий для успешности действий ребенка в соответствии с его способностями.</w:t>
      </w:r>
    </w:p>
    <w:p w:rsidR="00AA6869" w:rsidRPr="001E1808" w:rsidRDefault="00AA6869" w:rsidP="00107EEC">
      <w:pPr>
        <w:widowControl w:val="0"/>
        <w:numPr>
          <w:ilvl w:val="1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учебного плана являются модифицированные, интегрированные по содержанию и видам деятельности программы.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учетом целей и задач учреждения в основу всех программ положены следующие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принципы и идеи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общедоступность;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адаптивность к уровню подготовки и развития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преемственность,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дополнительность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успешность;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сотрудничества взрослых и детей;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соблюдение безопасных условий организации занятий в детских объединениях.</w:t>
      </w:r>
    </w:p>
    <w:p w:rsidR="00AA6869" w:rsidRPr="001E1808" w:rsidRDefault="00A35298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2022-2023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МБУ ДО ДДТ «Радуга талантов» включает дополнительные </w:t>
      </w:r>
      <w:r w:rsidR="00AA68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общеобразовательные 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 программы по следующим направленностям:</w:t>
      </w:r>
    </w:p>
    <w:p w:rsidR="00AA6869" w:rsidRPr="001E1808" w:rsidRDefault="00A35298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-художественная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6869" w:rsidRPr="001E1808" w:rsidRDefault="00A35298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-техническая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6869" w:rsidRPr="001E1808" w:rsidRDefault="00A35298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-физкультурно-спортивная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6869" w:rsidRPr="001E1808" w:rsidRDefault="00A35298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-социально-гуманитарная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6869" w:rsidRPr="001E1808" w:rsidRDefault="00A35298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-естественнонаучная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-туристско-</w:t>
      </w:r>
      <w:r w:rsidR="00A3529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краеведческая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368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="004368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программы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разработаны в соответствии с </w:t>
      </w:r>
      <w:r w:rsidR="004368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письмом Министерства образования и науки Республики Татарстан «О направлении методических рекомендаций» </w:t>
      </w:r>
      <w:r w:rsidR="00436851" w:rsidRPr="0043685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28.01.2022 г. № 1068/22</w:t>
      </w:r>
      <w:r w:rsidR="004368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436851" w:rsidRPr="0043685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Методическими рекомендациями по проектированию и реализации дополнительных общеобразовательных программ (в том числе адаптированных) в новой редакции</w:t>
      </w:r>
      <w:r w:rsidR="004368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2022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адаптированы к условиям МБУ ДО ДДТ «Радуга талантов» и приняты педагогическим советом  МБУ ДО ДДТ «Радуга талантов».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реализуются в полном объеме, согласно учебному плану и годовому календарному графику.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Реализуемые образовательные программы, предусмотренные учебным планом, обеспечивают полноту всего образовательного процесса обучающихся различных групп, создавая содержательную и технологическую преемственность этапов обучения.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Содержание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образовательных программ соответствует:</w:t>
      </w:r>
    </w:p>
    <w:p w:rsidR="00AA6869" w:rsidRPr="001E1808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AA6869" w:rsidRPr="001E1808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соответствующему   уровню образования;</w:t>
      </w:r>
    </w:p>
    <w:p w:rsidR="00AA6869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программ;</w:t>
      </w:r>
    </w:p>
    <w:p w:rsidR="00436851" w:rsidRDefault="00436851" w:rsidP="00436851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436851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436851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436851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Pr="001E1808" w:rsidRDefault="00436851" w:rsidP="00436851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Pr="001E1808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 образовательным технологиям, отраженным в принципах обучения  (индивидуальности, доступности, преемственности, результативност</w:t>
      </w:r>
      <w:r w:rsidR="00A35298">
        <w:rPr>
          <w:rFonts w:ascii="Times New Roman" w:eastAsia="Times New Roman" w:hAnsi="Times New Roman" w:cs="Times New Roman"/>
          <w:sz w:val="24"/>
          <w:szCs w:val="24"/>
          <w:lang w:eastAsia="ru-RU"/>
        </w:rPr>
        <w:t>и); формах и методах обучения (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активных методах обучения, дифференцированного обучения, занятиях, конкурсах, соревнованиях и др.); методах контроля образовательного процесса (анализе результатов деятельности детей); средствах обучения.</w:t>
      </w:r>
      <w:proofErr w:type="gramEnd"/>
    </w:p>
    <w:p w:rsidR="00AA6869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учебного плана были учтены санитарно-гигиенические требования к учреждениям дополнительного образования, в частности, рекомендуемый режим занятий в объединениях, нормативы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аполняемости групп на занятиях.</w:t>
      </w:r>
    </w:p>
    <w:p w:rsidR="00AA6869" w:rsidRDefault="00AA6869" w:rsidP="00694F6A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shd w:val="clear" w:color="auto" w:fill="FFFFFF"/>
        <w:spacing w:before="5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по программам учебного плана учащиеся совершенствуют свою физическую подготовку, развивают мышление, память, внимание, выносливость, умения действовать в чрезвычайных ситуациях. Занятия предполагают участие в соревнованиях разного уровня, тренировочных сборах.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овлетворение потребностей детей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94F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реализацию права обучающихся на качественное дополнительное образование и достижение ими социальной компетентности. Учебный план позволяет организовать в учреждении профилактическую работу с детьми «группы риска».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детей в МБУ ДО ДДТ «Радуга талантов» проводятся в любой день недели, включая воскресные дни и каникулярное время.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  начинаются  не ранее 8.00 и заканчиваются не позднее 20.00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529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16 лет), 21.00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(16-18 лет)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занятий в МБУ ДО ДДТ «Радуга талантов» составляются с учетом того, что они (занятия) являются дополнительной нагрузкой к обязательной учебной работе детей и подростков в школе. Между занятиями в школе и посещением МБУ ДО ДДТ «Радуга талантов» предусмотрен перерыв для отдыха не менее 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аса. Продолжительность занятий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правило, не превышает 2 академических  часа: 2 занятия по 30-40 минут с 10 минутным перерывом, в зависимости от возраста учащегося.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образовательном процессе педагогами используются различные формы проведения занятий: теоретические (лекции, беседы, рассказ), практические (конкурсы, соревнования),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(развивающие, интеллектуальные),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комбинированные (работа над проектами, учебно-тренировочные сборы).</w:t>
      </w:r>
      <w:proofErr w:type="gramEnd"/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МБУ ДО ДДТ «Радуга талантов» имеется достаточный банк учебно-методической литературы. В работе детских объединений используются фондовые материалы методического кабинета, специальная литература из личных библиотек педагогов, информационные ресурсы городских библиотек, сети «Интернет», в частности сайты: Гарант, Консультант-плюс, Портал 273-ФЗ, Информационный портал: дополнительное образование, Справочник «Образование», ВФСК ГТО, МО и Н РФ, МО и Н РТ, ГБУ ДО РЦВР, МКУ «Управление образования Агрызского МР РТ» и другие. Работа детских объединений осуществляется по адресам осуществления образовательной деятельности, согласно Уставу МБУ ДО ДДТ «Радуга талантов».</w:t>
      </w:r>
    </w:p>
    <w:p w:rsidR="00AA6869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913" w:rsidRDefault="00520913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083" w:rsidRDefault="00637083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Default="00436851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6851" w:rsidRPr="001E1808" w:rsidRDefault="00436851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</w:t>
      </w:r>
      <w:r w:rsidR="00A3529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по художественн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направленности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</w:t>
      </w:r>
      <w:r w:rsidR="00A35298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дополнительных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программ:</w:t>
      </w:r>
    </w:p>
    <w:tbl>
      <w:tblPr>
        <w:tblW w:w="1587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0065"/>
        <w:gridCol w:w="709"/>
        <w:gridCol w:w="708"/>
        <w:gridCol w:w="709"/>
        <w:gridCol w:w="709"/>
        <w:gridCol w:w="709"/>
        <w:gridCol w:w="850"/>
        <w:gridCol w:w="851"/>
      </w:tblGrid>
      <w:tr w:rsidR="00750AA3" w:rsidRPr="00B47B64" w:rsidTr="00750AA3">
        <w:trPr>
          <w:trHeight w:val="301"/>
        </w:trPr>
        <w:tc>
          <w:tcPr>
            <w:tcW w:w="567" w:type="dxa"/>
            <w:vMerge w:val="restart"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065" w:type="dxa"/>
            <w:vMerge w:val="restart"/>
          </w:tcPr>
          <w:p w:rsidR="00750AA3" w:rsidRPr="00B47B64" w:rsidRDefault="00750AA3" w:rsidP="00107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3544" w:type="dxa"/>
            <w:gridSpan w:val="5"/>
          </w:tcPr>
          <w:p w:rsidR="00750AA3" w:rsidRPr="00750AA3" w:rsidRDefault="00750AA3" w:rsidP="00750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850" w:type="dxa"/>
            <w:shd w:val="clear" w:color="auto" w:fill="auto"/>
          </w:tcPr>
          <w:p w:rsidR="00750AA3" w:rsidRPr="00B47B64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1" w:type="dxa"/>
            <w:shd w:val="clear" w:color="auto" w:fill="auto"/>
          </w:tcPr>
          <w:p w:rsidR="00750AA3" w:rsidRPr="00B47B64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750AA3" w:rsidRPr="00B47B64" w:rsidTr="00750AA3">
        <w:trPr>
          <w:trHeight w:val="133"/>
        </w:trPr>
        <w:tc>
          <w:tcPr>
            <w:tcW w:w="567" w:type="dxa"/>
            <w:vMerge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5" w:type="dxa"/>
            <w:vMerge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8" w:type="dxa"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9" w:type="dxa"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709" w:type="dxa"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год</w:t>
            </w:r>
          </w:p>
        </w:tc>
        <w:tc>
          <w:tcPr>
            <w:tcW w:w="850" w:type="dxa"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50AA3" w:rsidRPr="00B47B64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хореографии «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Сэйлэн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="00F401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хореографии 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«Росинки-4»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хореографии «Росинки-2»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65" w:type="dxa"/>
          </w:tcPr>
          <w:p w:rsidR="00750AA3" w:rsidRPr="00EE3A10" w:rsidRDefault="00750AA3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«Росинки-7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«Постановка танца-2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65" w:type="dxa"/>
          </w:tcPr>
          <w:p w:rsidR="00750AA3" w:rsidRPr="00EE3A10" w:rsidRDefault="00750AA3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«Постановка танца-4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65" w:type="dxa"/>
          </w:tcPr>
          <w:p w:rsidR="00750AA3" w:rsidRPr="00EE3A10" w:rsidRDefault="00750AA3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«Постановка танца-7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по фольклору «Марийские узоры»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rPr>
          <w:trHeight w:val="441"/>
        </w:trPr>
        <w:tc>
          <w:tcPr>
            <w:tcW w:w="567" w:type="dxa"/>
            <w:tcBorders>
              <w:bottom w:val="nil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хореографии «Звездочки-1»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хореографии «Звездочки-2»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«Тургай-2»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065" w:type="dxa"/>
          </w:tcPr>
          <w:p w:rsidR="00750AA3" w:rsidRPr="00EE3A10" w:rsidRDefault="00750AA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«Первые шаги»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Театральные таланты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Маскарад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065" w:type="dxa"/>
          </w:tcPr>
          <w:p w:rsidR="00436851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proofErr w:type="gram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театральному</w:t>
            </w:r>
            <w:proofErr w:type="gram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Мечта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взгляд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Зазеркалье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театра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Акварель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Кунеллэ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сэхнэ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Буревестник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Алтын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битлек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занавесом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Йозаксыз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театр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50AA3" w:rsidRPr="00EE3A10" w:rsidTr="00750AA3">
        <w:tc>
          <w:tcPr>
            <w:tcW w:w="567" w:type="dxa"/>
          </w:tcPr>
          <w:p w:rsidR="00750AA3" w:rsidRDefault="00D20F5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065" w:type="dxa"/>
          </w:tcPr>
          <w:p w:rsidR="00750AA3" w:rsidRPr="00EE3A10" w:rsidRDefault="00750AA3" w:rsidP="00E60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Фантазеры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750AA3" w:rsidRPr="00EE3A10" w:rsidRDefault="00750AA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50AA3" w:rsidRPr="00EE3A10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50AA3" w:rsidRDefault="00750AA3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065" w:type="dxa"/>
          </w:tcPr>
          <w:p w:rsidR="000B63E1" w:rsidRPr="00EE3A10" w:rsidRDefault="000B63E1" w:rsidP="00E33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декоративно-прикладному искусству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Рукоделие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065" w:type="dxa"/>
          </w:tcPr>
          <w:p w:rsidR="000B63E1" w:rsidRPr="00EE3A10" w:rsidRDefault="000B63E1" w:rsidP="00CF1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Юнармии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065" w:type="dxa"/>
          </w:tcPr>
          <w:p w:rsidR="000B63E1" w:rsidRPr="00EE3A10" w:rsidRDefault="000B63E1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декоративно-прикладному искусству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Рукодельница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065" w:type="dxa"/>
          </w:tcPr>
          <w:p w:rsidR="000B63E1" w:rsidRPr="00EE3A10" w:rsidRDefault="000B63E1" w:rsidP="00CF1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изобразительному искусству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«Колорит-1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065" w:type="dxa"/>
          </w:tcPr>
          <w:p w:rsidR="000B63E1" w:rsidRPr="00EE3A10" w:rsidRDefault="000B63E1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изобразительному искусству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«Колорит-2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065" w:type="dxa"/>
          </w:tcPr>
          <w:p w:rsidR="000B63E1" w:rsidRPr="00EE3A10" w:rsidRDefault="000B63E1" w:rsidP="000B6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изобразительному искусству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Маленькие волшебники-3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065" w:type="dxa"/>
          </w:tcPr>
          <w:p w:rsidR="000B63E1" w:rsidRPr="00EE3A10" w:rsidRDefault="000B63E1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декоративно-прикладному искусству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Страна рукоделия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065" w:type="dxa"/>
          </w:tcPr>
          <w:p w:rsidR="00FA5EF6" w:rsidRPr="00FA5EF6" w:rsidRDefault="000B63E1" w:rsidP="000B6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журналистике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Пробы пера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63E1" w:rsidRPr="00EE3A10" w:rsidTr="00750AA3">
        <w:tc>
          <w:tcPr>
            <w:tcW w:w="567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065" w:type="dxa"/>
          </w:tcPr>
          <w:p w:rsidR="000B63E1" w:rsidRPr="00EE3A10" w:rsidRDefault="000B63E1" w:rsidP="000B6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декоративно-прикладному искусству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Мастерица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0B63E1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0B63E1" w:rsidRPr="00EE3A10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0B63E1" w:rsidRPr="00EE3A10" w:rsidRDefault="000B63E1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0B63E1" w:rsidRDefault="000B63E1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21D8E" w:rsidRPr="00EE3A10" w:rsidTr="00750AA3">
        <w:tc>
          <w:tcPr>
            <w:tcW w:w="567" w:type="dxa"/>
          </w:tcPr>
          <w:p w:rsidR="00221D8E" w:rsidRDefault="00621EF8" w:rsidP="0052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065" w:type="dxa"/>
          </w:tcPr>
          <w:p w:rsidR="00221D8E" w:rsidRPr="00EE3A10" w:rsidRDefault="00221D8E" w:rsidP="00750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Жили-были куклы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221D8E" w:rsidRPr="00EE3A10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221D8E" w:rsidRPr="00EE3A10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221D8E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21D8E" w:rsidRPr="00EE3A10" w:rsidTr="00750AA3">
        <w:tc>
          <w:tcPr>
            <w:tcW w:w="567" w:type="dxa"/>
          </w:tcPr>
          <w:p w:rsidR="00221D8E" w:rsidRDefault="00221D8E" w:rsidP="0052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21E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65" w:type="dxa"/>
          </w:tcPr>
          <w:p w:rsidR="00221D8E" w:rsidRPr="00EE3A10" w:rsidRDefault="00221D8E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Эдельвейс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221D8E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221D8E" w:rsidRPr="00EE3A10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221D8E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221D8E" w:rsidRDefault="00520286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1D8E" w:rsidRPr="00EE3A10" w:rsidTr="00750AA3">
        <w:tc>
          <w:tcPr>
            <w:tcW w:w="567" w:type="dxa"/>
          </w:tcPr>
          <w:p w:rsidR="00221D8E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21E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65" w:type="dxa"/>
          </w:tcPr>
          <w:p w:rsidR="00221D8E" w:rsidRPr="00EE3A10" w:rsidRDefault="00221D8E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Мирас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221D8E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221D8E" w:rsidRPr="00EE3A10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221D8E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221D8E" w:rsidRDefault="00221D8E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21D8E" w:rsidRPr="00EE3A10" w:rsidTr="00750AA3">
        <w:tc>
          <w:tcPr>
            <w:tcW w:w="567" w:type="dxa"/>
          </w:tcPr>
          <w:p w:rsidR="00221D8E" w:rsidRPr="00EE3A10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5" w:type="dxa"/>
          </w:tcPr>
          <w:p w:rsidR="00221D8E" w:rsidRPr="00750AA3" w:rsidRDefault="00221D8E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0A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9" w:type="dxa"/>
          </w:tcPr>
          <w:p w:rsidR="00221D8E" w:rsidRPr="00750AA3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621E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</w:tcPr>
          <w:p w:rsidR="00221D8E" w:rsidRPr="00750AA3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</w:tcPr>
          <w:p w:rsidR="00221D8E" w:rsidRPr="00750AA3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221D8E" w:rsidRPr="00750AA3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0A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221D8E" w:rsidRPr="00750AA3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0A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21D8E" w:rsidRPr="00750AA3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621E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</w:tcPr>
          <w:p w:rsidR="00221D8E" w:rsidRPr="00750AA3" w:rsidRDefault="00221D8E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621E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</w:tr>
    </w:tbl>
    <w:p w:rsidR="00637083" w:rsidRDefault="00637083" w:rsidP="00061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0C9" w:rsidRDefault="000610C9" w:rsidP="00061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физкультурно-спортивной направленности</w:t>
      </w:r>
    </w:p>
    <w:p w:rsidR="00813C37" w:rsidRPr="00B47B64" w:rsidRDefault="00335931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2022-2023</w:t>
      </w:r>
      <w:r w:rsidR="00813C37"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490411" w:rsidRDefault="00813C37" w:rsidP="00B854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  общеобразовательных общеразвивающих программ:</w:t>
      </w:r>
    </w:p>
    <w:tbl>
      <w:tblPr>
        <w:tblW w:w="1601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8363"/>
        <w:gridCol w:w="709"/>
        <w:gridCol w:w="708"/>
        <w:gridCol w:w="709"/>
        <w:gridCol w:w="709"/>
        <w:gridCol w:w="709"/>
        <w:gridCol w:w="850"/>
        <w:gridCol w:w="851"/>
        <w:gridCol w:w="850"/>
        <w:gridCol w:w="992"/>
      </w:tblGrid>
      <w:tr w:rsidR="00F40194" w:rsidRPr="00E553C3" w:rsidTr="00F40194">
        <w:trPr>
          <w:trHeight w:val="205"/>
        </w:trPr>
        <w:tc>
          <w:tcPr>
            <w:tcW w:w="568" w:type="dxa"/>
            <w:vMerge w:val="restart"/>
            <w:vAlign w:val="center"/>
          </w:tcPr>
          <w:p w:rsidR="00F40194" w:rsidRPr="0081488A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/п</w:t>
            </w:r>
          </w:p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vMerge w:val="restart"/>
            <w:vAlign w:val="center"/>
          </w:tcPr>
          <w:p w:rsidR="00F40194" w:rsidRPr="00E553C3" w:rsidRDefault="00F40194" w:rsidP="008148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4394" w:type="dxa"/>
            <w:gridSpan w:val="6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</w:p>
        </w:tc>
      </w:tr>
      <w:tr w:rsidR="00F40194" w:rsidRPr="00E553C3" w:rsidTr="00F40194">
        <w:trPr>
          <w:trHeight w:val="157"/>
        </w:trPr>
        <w:tc>
          <w:tcPr>
            <w:tcW w:w="568" w:type="dxa"/>
            <w:vMerge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vMerge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8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0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год</w:t>
            </w: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0194" w:rsidRPr="00E553C3" w:rsidTr="00F40194">
        <w:trPr>
          <w:trHeight w:val="167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игры-4»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71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«Баскетбол-3»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71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«Баскетбол-1»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75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«Бокс-2»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75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«Бокс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«Волейбол-2»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«Волейбол-4»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5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бой-1»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5"/>
        </w:trPr>
        <w:tc>
          <w:tcPr>
            <w:tcW w:w="568" w:type="dxa"/>
            <w:vAlign w:val="center"/>
          </w:tcPr>
          <w:p w:rsidR="00F40194" w:rsidRPr="00E553C3" w:rsidRDefault="00F40194" w:rsidP="00F4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бой-2»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5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бой-3»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520913">
        <w:trPr>
          <w:trHeight w:val="145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бой-6»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5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бой-5»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9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аэробика-1»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9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аэробика-2»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9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аэробика-4»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149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аэробика-3»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149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аэробика-5»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«Спортивная акробатика-4»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295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«Спортивная акробатика-5»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  «Спортивная акробатика-6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E909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Волейбол-3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520286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Волейбол-5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Волейбол-1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363" w:type="dxa"/>
            <w:vAlign w:val="center"/>
          </w:tcPr>
          <w:p w:rsidR="00F40194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</w:p>
          <w:p w:rsidR="00F40194" w:rsidRPr="00E553C3" w:rsidRDefault="00F40194" w:rsidP="002D1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Киокусинкай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каратэ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Волейбол-6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2D1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Орлы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2D1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Звезда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2D1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Беркут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BF2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95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патриоты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BF2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Отважные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F40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567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Баскетбол-7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F40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0194" w:rsidRPr="00E553C3" w:rsidTr="00F40194">
        <w:trPr>
          <w:trHeight w:val="70"/>
        </w:trPr>
        <w:tc>
          <w:tcPr>
            <w:tcW w:w="568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363" w:type="dxa"/>
            <w:vAlign w:val="center"/>
          </w:tcPr>
          <w:p w:rsidR="00F40194" w:rsidRPr="00E553C3" w:rsidRDefault="00F40194" w:rsidP="00F40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бой-4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F40194" w:rsidRPr="00E553C3" w:rsidRDefault="00F40194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F40194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40194" w:rsidRPr="00E553C3" w:rsidTr="00F40194">
        <w:trPr>
          <w:trHeight w:val="350"/>
        </w:trPr>
        <w:tc>
          <w:tcPr>
            <w:tcW w:w="568" w:type="dxa"/>
            <w:vAlign w:val="center"/>
          </w:tcPr>
          <w:p w:rsidR="00F40194" w:rsidRPr="00E553C3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4C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9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4C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F40194" w:rsidRPr="00F44C1A" w:rsidRDefault="00F40194" w:rsidP="00F401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92" w:type="dxa"/>
            <w:vAlign w:val="center"/>
          </w:tcPr>
          <w:p w:rsidR="00F40194" w:rsidRPr="00F44C1A" w:rsidRDefault="00F4019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4C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5209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5202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637083" w:rsidRDefault="00637083" w:rsidP="00813C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03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социально-гуманитарной направленности</w:t>
      </w:r>
    </w:p>
    <w:p w:rsidR="00813C37" w:rsidRPr="00B03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B6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D20F51">
        <w:rPr>
          <w:rFonts w:ascii="Times New Roman" w:eastAsia="Times New Roman" w:hAnsi="Times New Roman" w:cs="Times New Roman"/>
          <w:sz w:val="24"/>
          <w:szCs w:val="24"/>
          <w:lang w:eastAsia="ru-RU"/>
        </w:rPr>
        <w:t>а 2022-2023</w:t>
      </w:r>
      <w:r w:rsidRPr="00B03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03B64" w:rsidRDefault="00813C37" w:rsidP="00B854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B6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общеобразовательных общеразвивающих   программ:</w:t>
      </w:r>
    </w:p>
    <w:tbl>
      <w:tblPr>
        <w:tblW w:w="15776" w:type="dxa"/>
        <w:jc w:val="center"/>
        <w:tblInd w:w="-5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"/>
        <w:gridCol w:w="11245"/>
        <w:gridCol w:w="992"/>
        <w:gridCol w:w="851"/>
        <w:gridCol w:w="992"/>
        <w:gridCol w:w="1115"/>
        <w:gridCol w:w="13"/>
      </w:tblGrid>
      <w:tr w:rsidR="00C00E47" w:rsidRPr="00B47B64" w:rsidTr="002A61B7">
        <w:trPr>
          <w:trHeight w:val="333"/>
          <w:jc w:val="center"/>
        </w:trPr>
        <w:tc>
          <w:tcPr>
            <w:tcW w:w="568" w:type="dxa"/>
            <w:vMerge w:val="restart"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1245" w:type="dxa"/>
            <w:vMerge w:val="restart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программы группы </w:t>
            </w:r>
          </w:p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1843" w:type="dxa"/>
            <w:gridSpan w:val="2"/>
          </w:tcPr>
          <w:p w:rsidR="00C00E47" w:rsidRPr="00B47B64" w:rsidRDefault="00C00E47" w:rsidP="00B85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992" w:type="dxa"/>
          </w:tcPr>
          <w:p w:rsidR="00C00E47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  <w:p w:rsidR="00C00E47" w:rsidRPr="00B47B64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  <w:tc>
          <w:tcPr>
            <w:tcW w:w="1128" w:type="dxa"/>
            <w:gridSpan w:val="2"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</w:p>
        </w:tc>
      </w:tr>
      <w:tr w:rsidR="00C00E47" w:rsidRPr="00B47B64" w:rsidTr="002A61B7">
        <w:trPr>
          <w:gridAfter w:val="1"/>
          <w:wAfter w:w="13" w:type="dxa"/>
          <w:trHeight w:val="313"/>
          <w:jc w:val="center"/>
        </w:trPr>
        <w:tc>
          <w:tcPr>
            <w:tcW w:w="568" w:type="dxa"/>
            <w:vMerge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45" w:type="dxa"/>
            <w:vMerge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1" w:type="dxa"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</w:tcPr>
          <w:p w:rsidR="00C00E47" w:rsidRPr="00B47B64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«Эрудит плюс-1»</w:t>
            </w:r>
          </w:p>
        </w:tc>
        <w:tc>
          <w:tcPr>
            <w:tcW w:w="992" w:type="dxa"/>
          </w:tcPr>
          <w:p w:rsidR="00C00E47" w:rsidRPr="00A30EE1" w:rsidRDefault="00C00E47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«Эрудит плюс-2»</w:t>
            </w:r>
          </w:p>
        </w:tc>
        <w:tc>
          <w:tcPr>
            <w:tcW w:w="992" w:type="dxa"/>
          </w:tcPr>
          <w:p w:rsidR="00C00E47" w:rsidRPr="00A30EE1" w:rsidRDefault="00C00E47" w:rsidP="005209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АБВГДейка-1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АБВГДейка-2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«АБВГДейка-3»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«АБВГДейка-4»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«Лесенка знаний-1»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«Лесенка знаний-2»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«Любители русского языка»</w:t>
            </w: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ограмма «Мой первый английский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«Веселый английский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«Увлекательный английский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Pr="00A30EE1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245" w:type="dxa"/>
          </w:tcPr>
          <w:p w:rsidR="00C00E47" w:rsidRPr="00A30EE1" w:rsidRDefault="00C00E4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«Занимательный русский язык-3»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Увлекательный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английский-1»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245" w:type="dxa"/>
          </w:tcPr>
          <w:p w:rsidR="00C00E47" w:rsidRPr="00A30EE1" w:rsidRDefault="00C00E47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Увлекательный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английский-2»</w:t>
            </w: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Pr="00A30EE1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«Хочу все знать-1»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245" w:type="dxa"/>
          </w:tcPr>
          <w:p w:rsidR="00C00E47" w:rsidRPr="00A30EE1" w:rsidRDefault="00C00E47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«Хочу все знать-2»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«Почемучка-1»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«Почемучка-2»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«Умники и умницы-1»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245" w:type="dxa"/>
          </w:tcPr>
          <w:p w:rsidR="00C00E47" w:rsidRPr="00A30EE1" w:rsidRDefault="00C00E47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«Умники и умницы-2»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«Психология для школьников»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Говоруша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245" w:type="dxa"/>
          </w:tcPr>
          <w:p w:rsidR="00C00E47" w:rsidRPr="00A30EE1" w:rsidRDefault="00C00E47" w:rsidP="00C00E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«Арт-инклюзия-1»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0E47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C00E47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245" w:type="dxa"/>
          </w:tcPr>
          <w:p w:rsidR="00C00E47" w:rsidRPr="00A30EE1" w:rsidRDefault="00C00E47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«Арт-инклюзия-2»</w:t>
            </w: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00E47" w:rsidRPr="00A30EE1" w:rsidRDefault="00C00E47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C00E47" w:rsidRDefault="00C00E4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245" w:type="dxa"/>
          </w:tcPr>
          <w:p w:rsidR="00B03B64" w:rsidRPr="00A30EE1" w:rsidRDefault="00B03B64" w:rsidP="00B03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обо всем-1»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245" w:type="dxa"/>
          </w:tcPr>
          <w:p w:rsidR="00B03B64" w:rsidRPr="00A30EE1" w:rsidRDefault="00B03B64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обо всем-2»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245" w:type="dxa"/>
          </w:tcPr>
          <w:p w:rsidR="00B03B64" w:rsidRPr="00A30EE1" w:rsidRDefault="00B03B64" w:rsidP="00B03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Скорочтение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245" w:type="dxa"/>
          </w:tcPr>
          <w:p w:rsidR="00B03B64" w:rsidRPr="00A30EE1" w:rsidRDefault="00B03B64" w:rsidP="00B03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«Патриоты»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245" w:type="dxa"/>
          </w:tcPr>
          <w:p w:rsidR="00B03B64" w:rsidRPr="00A30EE1" w:rsidRDefault="00B03B64" w:rsidP="00B03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«Патриот»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1C3910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245" w:type="dxa"/>
          </w:tcPr>
          <w:p w:rsidR="00B03B64" w:rsidRPr="00A30EE1" w:rsidRDefault="00B03B64" w:rsidP="00B03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Развивайка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C3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45" w:type="dxa"/>
          </w:tcPr>
          <w:p w:rsidR="00B03B64" w:rsidRPr="00A30EE1" w:rsidRDefault="00B03B64" w:rsidP="00B03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«Каскад»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Default="00532079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C3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245" w:type="dxa"/>
          </w:tcPr>
          <w:p w:rsidR="00B03B64" w:rsidRPr="00A30EE1" w:rsidRDefault="00B03B64" w:rsidP="00B03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«Грамотейка»</w:t>
            </w: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B03B64" w:rsidRPr="00A30EE1" w:rsidRDefault="00B03B64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5" w:type="dxa"/>
          </w:tcPr>
          <w:p w:rsid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03B64" w:rsidRPr="00A30EE1" w:rsidTr="002A61B7">
        <w:trPr>
          <w:gridAfter w:val="1"/>
          <w:wAfter w:w="13" w:type="dxa"/>
          <w:jc w:val="center"/>
        </w:trPr>
        <w:tc>
          <w:tcPr>
            <w:tcW w:w="568" w:type="dxa"/>
          </w:tcPr>
          <w:p w:rsidR="00B03B64" w:rsidRPr="00A30EE1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45" w:type="dxa"/>
          </w:tcPr>
          <w:p w:rsidR="00B03B64" w:rsidRPr="00B03B64" w:rsidRDefault="00B03B64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3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</w:tcPr>
          <w:p w:rsidR="00B03B64" w:rsidRPr="00B03B64" w:rsidRDefault="001C3910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</w:tcPr>
          <w:p w:rsidR="00B03B64" w:rsidRP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B03B64" w:rsidRP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1C39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5" w:type="dxa"/>
          </w:tcPr>
          <w:p w:rsidR="00B03B64" w:rsidRPr="00B03B64" w:rsidRDefault="00B03B64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  <w:r w:rsidR="001C39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813C37" w:rsidRPr="00B47B64" w:rsidRDefault="00813C37" w:rsidP="00813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6127DF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27D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технической направленности</w:t>
      </w:r>
    </w:p>
    <w:p w:rsidR="00813C37" w:rsidRPr="006127DF" w:rsidRDefault="00D20F51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27D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2022-2023</w:t>
      </w:r>
      <w:r w:rsidR="00813C37" w:rsidRPr="006127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</w:t>
      </w:r>
    </w:p>
    <w:p w:rsidR="00813C37" w:rsidRPr="006127DF" w:rsidRDefault="00813C37" w:rsidP="00107E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27D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учащимися следующих дополнительных общеобразовательных общеразвивающих   программ:</w:t>
      </w: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1908"/>
        <w:gridCol w:w="850"/>
        <w:gridCol w:w="851"/>
        <w:gridCol w:w="992"/>
        <w:gridCol w:w="709"/>
      </w:tblGrid>
      <w:tr w:rsidR="006127DF" w:rsidRPr="00B47B64" w:rsidTr="006127DF">
        <w:trPr>
          <w:trHeight w:val="289"/>
        </w:trPr>
        <w:tc>
          <w:tcPr>
            <w:tcW w:w="567" w:type="dxa"/>
            <w:vMerge w:val="restart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1908" w:type="dxa"/>
            <w:vMerge w:val="restart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программы группы дополнительного образования</w:t>
            </w:r>
          </w:p>
        </w:tc>
        <w:tc>
          <w:tcPr>
            <w:tcW w:w="1701" w:type="dxa"/>
            <w:gridSpan w:val="2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992" w:type="dxa"/>
            <w:vMerge w:val="restart"/>
          </w:tcPr>
          <w:p w:rsidR="006127DF" w:rsidRPr="00B47B64" w:rsidRDefault="006127DF" w:rsidP="000610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709" w:type="dxa"/>
            <w:vMerge w:val="restart"/>
          </w:tcPr>
          <w:p w:rsidR="006127DF" w:rsidRPr="00B47B64" w:rsidRDefault="006127DF" w:rsidP="000610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</w:tr>
      <w:tr w:rsidR="006127DF" w:rsidRPr="00B47B64" w:rsidTr="006127DF">
        <w:trPr>
          <w:trHeight w:val="255"/>
        </w:trPr>
        <w:tc>
          <w:tcPr>
            <w:tcW w:w="567" w:type="dxa"/>
            <w:vMerge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8" w:type="dxa"/>
            <w:vMerge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  <w:vMerge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08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конструктор-2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конструктор-3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конструктор-4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конструктор-5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конструктор-6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908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робототехнике «Робототехника-1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B47B64" w:rsidTr="006127DF"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908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робототехнике «Робототехника-2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B47B64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7D6ED5" w:rsidTr="006127DF">
        <w:tc>
          <w:tcPr>
            <w:tcW w:w="567" w:type="dxa"/>
          </w:tcPr>
          <w:p w:rsidR="006127DF" w:rsidRPr="007D6ED5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908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«Умелые руки»»</w:t>
            </w:r>
          </w:p>
        </w:tc>
        <w:tc>
          <w:tcPr>
            <w:tcW w:w="850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Pr="007D6ED5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7D6ED5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Pr="007D6ED5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27DF" w:rsidRPr="007D6ED5" w:rsidTr="006127DF">
        <w:tc>
          <w:tcPr>
            <w:tcW w:w="567" w:type="dxa"/>
          </w:tcPr>
          <w:p w:rsidR="006127DF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320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08" w:type="dxa"/>
          </w:tcPr>
          <w:p w:rsidR="006127DF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информатик-1»</w:t>
            </w:r>
          </w:p>
        </w:tc>
        <w:tc>
          <w:tcPr>
            <w:tcW w:w="850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127DF" w:rsidRPr="007D6ED5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6127DF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27DF" w:rsidRPr="007D6ED5" w:rsidTr="006127DF">
        <w:tc>
          <w:tcPr>
            <w:tcW w:w="567" w:type="dxa"/>
          </w:tcPr>
          <w:p w:rsidR="006127DF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908" w:type="dxa"/>
          </w:tcPr>
          <w:p w:rsidR="006127DF" w:rsidRPr="00B47B64" w:rsidRDefault="006127DF" w:rsidP="006127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«Картинг-Лада 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7D6ED5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Default="00306988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7D6ED5" w:rsidTr="006127DF">
        <w:tc>
          <w:tcPr>
            <w:tcW w:w="567" w:type="dxa"/>
          </w:tcPr>
          <w:p w:rsidR="006127DF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«Картинг-Лада 2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7D6ED5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Default="00306988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27DF" w:rsidRPr="007D6ED5" w:rsidTr="006127DF">
        <w:tc>
          <w:tcPr>
            <w:tcW w:w="567" w:type="dxa"/>
          </w:tcPr>
          <w:p w:rsidR="006127DF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«Картинг-Лада 3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7D6ED5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27DF" w:rsidRPr="007D6ED5" w:rsidTr="006127DF">
        <w:tc>
          <w:tcPr>
            <w:tcW w:w="567" w:type="dxa"/>
          </w:tcPr>
          <w:p w:rsidR="006127DF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«Картинг-Лада 7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7D6ED5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Default="00306988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27DF" w:rsidRPr="007D6ED5" w:rsidTr="006127DF">
        <w:tc>
          <w:tcPr>
            <w:tcW w:w="567" w:type="dxa"/>
          </w:tcPr>
          <w:p w:rsidR="006127DF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908" w:type="dxa"/>
          </w:tcPr>
          <w:p w:rsidR="006127DF" w:rsidRPr="00B47B64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«Картинг-Лада 8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127DF" w:rsidRPr="007D6ED5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127DF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127DF" w:rsidRPr="007D6ED5" w:rsidRDefault="006127DF" w:rsidP="00061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6127DF" w:rsidRDefault="00306988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27DF" w:rsidRPr="00B47B64" w:rsidTr="006127DF">
        <w:trPr>
          <w:trHeight w:val="275"/>
        </w:trPr>
        <w:tc>
          <w:tcPr>
            <w:tcW w:w="567" w:type="dxa"/>
          </w:tcPr>
          <w:p w:rsidR="006127DF" w:rsidRPr="00B47B64" w:rsidRDefault="006127DF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08" w:type="dxa"/>
          </w:tcPr>
          <w:p w:rsidR="006127DF" w:rsidRPr="00532079" w:rsidRDefault="006127D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20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6127DF" w:rsidRPr="00532079" w:rsidRDefault="00532079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20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</w:tcPr>
          <w:p w:rsidR="006127DF" w:rsidRPr="00532079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20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6127DF" w:rsidRPr="00532079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20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</w:tcPr>
          <w:p w:rsidR="006127DF" w:rsidRPr="00532079" w:rsidRDefault="00532079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5202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</w:tbl>
    <w:p w:rsidR="000610C9" w:rsidRDefault="000610C9" w:rsidP="00B1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3686" w:rsidRDefault="00AF3686" w:rsidP="00B1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3686" w:rsidRDefault="00AF3686" w:rsidP="00B1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естественнонаучной направленности</w:t>
      </w:r>
    </w:p>
    <w:p w:rsidR="00813C37" w:rsidRPr="00B47B64" w:rsidRDefault="00637083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2022-2023</w:t>
      </w:r>
      <w:r w:rsidR="00813C37"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47B64" w:rsidRDefault="00813C37" w:rsidP="00107E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  дополнительных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программ:</w:t>
      </w:r>
    </w:p>
    <w:tbl>
      <w:tblPr>
        <w:tblW w:w="15688" w:type="dxa"/>
        <w:jc w:val="center"/>
        <w:tblInd w:w="-4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5"/>
        <w:gridCol w:w="11651"/>
        <w:gridCol w:w="850"/>
        <w:gridCol w:w="851"/>
        <w:gridCol w:w="992"/>
        <w:gridCol w:w="659"/>
      </w:tblGrid>
      <w:tr w:rsidR="00637083" w:rsidRPr="00B47B64" w:rsidTr="005B7538">
        <w:trPr>
          <w:trHeight w:val="560"/>
          <w:jc w:val="center"/>
        </w:trPr>
        <w:tc>
          <w:tcPr>
            <w:tcW w:w="685" w:type="dxa"/>
            <w:vMerge w:val="restart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1651" w:type="dxa"/>
            <w:vMerge w:val="restart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группы дополнительного образования</w:t>
            </w:r>
          </w:p>
        </w:tc>
        <w:tc>
          <w:tcPr>
            <w:tcW w:w="1701" w:type="dxa"/>
            <w:gridSpan w:val="2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992" w:type="dxa"/>
            <w:shd w:val="clear" w:color="auto" w:fill="auto"/>
          </w:tcPr>
          <w:p w:rsidR="00637083" w:rsidRPr="00B47B64" w:rsidRDefault="00637083" w:rsidP="005B7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659" w:type="dxa"/>
            <w:shd w:val="clear" w:color="auto" w:fill="auto"/>
          </w:tcPr>
          <w:p w:rsidR="00637083" w:rsidRPr="00B47B64" w:rsidRDefault="00637083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</w:tr>
      <w:tr w:rsidR="00637083" w:rsidRPr="00B47B64" w:rsidTr="005B7538">
        <w:trPr>
          <w:trHeight w:val="304"/>
          <w:jc w:val="center"/>
        </w:trPr>
        <w:tc>
          <w:tcPr>
            <w:tcW w:w="685" w:type="dxa"/>
            <w:vMerge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51" w:type="dxa"/>
            <w:vMerge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637083" w:rsidRPr="00B47B64" w:rsidRDefault="0063708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1" w:type="dxa"/>
          </w:tcPr>
          <w:p w:rsidR="00637083" w:rsidRPr="00B47B64" w:rsidRDefault="0063708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9" w:type="dxa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7083" w:rsidRPr="00B47B64" w:rsidTr="005B7538">
        <w:trPr>
          <w:jc w:val="center"/>
        </w:trPr>
        <w:tc>
          <w:tcPr>
            <w:tcW w:w="685" w:type="dxa"/>
          </w:tcPr>
          <w:p w:rsidR="00637083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51" w:type="dxa"/>
          </w:tcPr>
          <w:p w:rsidR="00637083" w:rsidRPr="00B47B64" w:rsidRDefault="00637083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«Математика в повседневной жизни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" w:type="dxa"/>
          </w:tcPr>
          <w:p w:rsidR="00637083" w:rsidRPr="00B47B64" w:rsidRDefault="00637083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538" w:rsidRPr="00B47B64" w:rsidTr="005B7538">
        <w:trPr>
          <w:jc w:val="center"/>
        </w:trPr>
        <w:tc>
          <w:tcPr>
            <w:tcW w:w="685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51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математика-3»</w:t>
            </w:r>
          </w:p>
        </w:tc>
        <w:tc>
          <w:tcPr>
            <w:tcW w:w="850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B7538" w:rsidRPr="00B47B64" w:rsidRDefault="005B7538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B7538" w:rsidRPr="00B47B64" w:rsidTr="005B7538">
        <w:trPr>
          <w:jc w:val="center"/>
        </w:trPr>
        <w:tc>
          <w:tcPr>
            <w:tcW w:w="685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51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сундучок-2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538" w:rsidRPr="00B47B64" w:rsidTr="005B7538">
        <w:trPr>
          <w:jc w:val="center"/>
        </w:trPr>
        <w:tc>
          <w:tcPr>
            <w:tcW w:w="685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51" w:type="dxa"/>
          </w:tcPr>
          <w:p w:rsidR="005B7538" w:rsidRPr="00B47B64" w:rsidRDefault="005B7538" w:rsidP="005B7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с увлечением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5B7538" w:rsidRPr="00B47B64" w:rsidRDefault="005B7538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538" w:rsidRPr="00B47B64" w:rsidTr="005B7538">
        <w:trPr>
          <w:jc w:val="center"/>
        </w:trPr>
        <w:tc>
          <w:tcPr>
            <w:tcW w:w="685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51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«В мире животных»</w:t>
            </w:r>
          </w:p>
        </w:tc>
        <w:tc>
          <w:tcPr>
            <w:tcW w:w="850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538" w:rsidRPr="00B47B64" w:rsidTr="005B7538">
        <w:trPr>
          <w:jc w:val="center"/>
        </w:trPr>
        <w:tc>
          <w:tcPr>
            <w:tcW w:w="685" w:type="dxa"/>
          </w:tcPr>
          <w:p w:rsidR="005B7538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651" w:type="dxa"/>
          </w:tcPr>
          <w:p w:rsidR="005B7538" w:rsidRPr="00B47B64" w:rsidRDefault="005B7538" w:rsidP="005B7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природы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538" w:rsidRPr="00B47B64" w:rsidTr="005B7538">
        <w:trPr>
          <w:jc w:val="center"/>
        </w:trPr>
        <w:tc>
          <w:tcPr>
            <w:tcW w:w="685" w:type="dxa"/>
          </w:tcPr>
          <w:p w:rsidR="005B7538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651" w:type="dxa"/>
          </w:tcPr>
          <w:p w:rsidR="005B7538" w:rsidRPr="00B47B64" w:rsidRDefault="005B7538" w:rsidP="005B7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Живая планета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" w:type="dxa"/>
          </w:tcPr>
          <w:p w:rsidR="005B7538" w:rsidRPr="00B47B64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538" w:rsidRPr="00B47B64" w:rsidTr="005B7538">
        <w:trPr>
          <w:jc w:val="center"/>
        </w:trPr>
        <w:tc>
          <w:tcPr>
            <w:tcW w:w="685" w:type="dxa"/>
          </w:tcPr>
          <w:p w:rsidR="005B7538" w:rsidRPr="00B47B64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51" w:type="dxa"/>
          </w:tcPr>
          <w:p w:rsidR="005B7538" w:rsidRPr="005B7538" w:rsidRDefault="005B7538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75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5B7538" w:rsidRPr="005B7538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75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5B7538" w:rsidRPr="005B7538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75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B7538" w:rsidRPr="005B7538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75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9" w:type="dxa"/>
          </w:tcPr>
          <w:p w:rsidR="005B7538" w:rsidRPr="005B7538" w:rsidRDefault="005B7538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</w:tbl>
    <w:p w:rsidR="00813C37" w:rsidRPr="001C3DA6" w:rsidRDefault="00813C37" w:rsidP="00813C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туристско-краеведческой направленности</w:t>
      </w:r>
    </w:p>
    <w:p w:rsidR="00813C37" w:rsidRPr="00B47B64" w:rsidRDefault="00053964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2022-2023</w:t>
      </w:r>
      <w:r w:rsidR="00813C37"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общеобразовательных общеразвивающих  программ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15887" w:type="dxa"/>
        <w:jc w:val="center"/>
        <w:tblInd w:w="-3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5"/>
        <w:gridCol w:w="11579"/>
        <w:gridCol w:w="709"/>
        <w:gridCol w:w="709"/>
        <w:gridCol w:w="708"/>
        <w:gridCol w:w="851"/>
        <w:gridCol w:w="616"/>
      </w:tblGrid>
      <w:tr w:rsidR="00DF777F" w:rsidRPr="00B47B64" w:rsidTr="00A02B94">
        <w:trPr>
          <w:trHeight w:val="321"/>
          <w:jc w:val="center"/>
        </w:trPr>
        <w:tc>
          <w:tcPr>
            <w:tcW w:w="715" w:type="dxa"/>
            <w:vMerge w:val="restart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1579" w:type="dxa"/>
            <w:vMerge w:val="restart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2126" w:type="dxa"/>
            <w:gridSpan w:val="3"/>
          </w:tcPr>
          <w:p w:rsidR="00DF777F" w:rsidRPr="00B47B64" w:rsidRDefault="00DF777F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851" w:type="dxa"/>
            <w:shd w:val="clear" w:color="auto" w:fill="auto"/>
          </w:tcPr>
          <w:p w:rsidR="00DF777F" w:rsidRPr="00B47B64" w:rsidRDefault="00DF777F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616" w:type="dxa"/>
            <w:shd w:val="clear" w:color="auto" w:fill="auto"/>
          </w:tcPr>
          <w:p w:rsidR="00DF777F" w:rsidRPr="00DF777F" w:rsidRDefault="00DF7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7F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</w:p>
        </w:tc>
      </w:tr>
      <w:tr w:rsidR="00DF777F" w:rsidRPr="00B47B64" w:rsidTr="00A02B94">
        <w:trPr>
          <w:trHeight w:val="402"/>
          <w:jc w:val="center"/>
        </w:trPr>
        <w:tc>
          <w:tcPr>
            <w:tcW w:w="715" w:type="dxa"/>
            <w:vMerge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9" w:type="dxa"/>
            <w:vMerge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79" w:type="dxa"/>
          </w:tcPr>
          <w:p w:rsidR="00DF777F" w:rsidRPr="00B47B64" w:rsidRDefault="00DF777F" w:rsidP="00F51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краеведению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Музейное дело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79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крае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ведению 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Бимское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краеведение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»»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DF777F" w:rsidRPr="00B47B64" w:rsidRDefault="00DF777F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579" w:type="dxa"/>
          </w:tcPr>
          <w:p w:rsidR="00DF777F" w:rsidRPr="00B47B64" w:rsidRDefault="00DF777F" w:rsidP="00F51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краевед-1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1579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 «Удмуртское краеведение»</w:t>
            </w:r>
          </w:p>
        </w:tc>
        <w:tc>
          <w:tcPr>
            <w:tcW w:w="709" w:type="dxa"/>
          </w:tcPr>
          <w:p w:rsidR="00DF777F" w:rsidRPr="00B47B64" w:rsidRDefault="00DF777F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79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 «Юный краевед»</w:t>
            </w:r>
          </w:p>
        </w:tc>
        <w:tc>
          <w:tcPr>
            <w:tcW w:w="709" w:type="dxa"/>
          </w:tcPr>
          <w:p w:rsidR="00DF777F" w:rsidRPr="00B47B64" w:rsidRDefault="00DF777F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79" w:type="dxa"/>
          </w:tcPr>
          <w:p w:rsidR="00DF777F" w:rsidRPr="00B47B64" w:rsidRDefault="00DF777F" w:rsidP="00F51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DF777F" w:rsidRPr="00B47B64" w:rsidRDefault="00DF777F" w:rsidP="0006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79" w:type="dxa"/>
          </w:tcPr>
          <w:p w:rsidR="00DF777F" w:rsidRPr="00B47B64" w:rsidRDefault="00DF777F" w:rsidP="00DF7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«Факел»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79" w:type="dxa"/>
          </w:tcPr>
          <w:p w:rsidR="00DF777F" w:rsidRPr="00B47B64" w:rsidRDefault="00DF777F" w:rsidP="00DF7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туризм-2»</w:t>
            </w:r>
          </w:p>
        </w:tc>
        <w:tc>
          <w:tcPr>
            <w:tcW w:w="709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579" w:type="dxa"/>
          </w:tcPr>
          <w:p w:rsidR="00DF777F" w:rsidRPr="00B47B64" w:rsidRDefault="00DF777F" w:rsidP="00DF7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«Горизонт»</w:t>
            </w:r>
          </w:p>
        </w:tc>
        <w:tc>
          <w:tcPr>
            <w:tcW w:w="709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579" w:type="dxa"/>
          </w:tcPr>
          <w:p w:rsidR="00DF777F" w:rsidRPr="00B47B64" w:rsidRDefault="00DF777F" w:rsidP="00DF7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«По страницам села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Иж-Бобьи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579" w:type="dxa"/>
          </w:tcPr>
          <w:p w:rsidR="00DF777F" w:rsidRPr="00B47B64" w:rsidRDefault="00DF777F" w:rsidP="00DF7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Юнкор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родного края»</w:t>
            </w:r>
          </w:p>
        </w:tc>
        <w:tc>
          <w:tcPr>
            <w:tcW w:w="709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DF777F" w:rsidRPr="00B47B64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" w:type="dxa"/>
          </w:tcPr>
          <w:p w:rsid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F777F" w:rsidRPr="00B47B64" w:rsidTr="00A02B94">
        <w:trPr>
          <w:jc w:val="center"/>
        </w:trPr>
        <w:tc>
          <w:tcPr>
            <w:tcW w:w="715" w:type="dxa"/>
          </w:tcPr>
          <w:p w:rsidR="00DF777F" w:rsidRPr="00B47B64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9" w:type="dxa"/>
          </w:tcPr>
          <w:p w:rsidR="00DF777F" w:rsidRPr="00DF777F" w:rsidRDefault="00DF777F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77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9" w:type="dxa"/>
          </w:tcPr>
          <w:p w:rsidR="00DF777F" w:rsidRP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</w:tcPr>
          <w:p w:rsidR="00DF777F" w:rsidRP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77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DF777F" w:rsidRP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77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DF777F" w:rsidRP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6" w:type="dxa"/>
          </w:tcPr>
          <w:p w:rsidR="00DF777F" w:rsidRPr="00DF777F" w:rsidRDefault="00DF777F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</w:tr>
    </w:tbl>
    <w:p w:rsidR="00A42755" w:rsidRPr="007660ED" w:rsidRDefault="00A42755" w:rsidP="000610C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A42755" w:rsidRPr="007660ED" w:rsidSect="008E3C57">
      <w:pgSz w:w="16838" w:h="11906" w:orient="landscape"/>
      <w:pgMar w:top="1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2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3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4">
    <w:nsid w:val="0536202E"/>
    <w:multiLevelType w:val="multilevel"/>
    <w:tmpl w:val="5BAC4A18"/>
    <w:styleLink w:val="WWNum10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5">
    <w:nsid w:val="0FC05893"/>
    <w:multiLevelType w:val="multilevel"/>
    <w:tmpl w:val="B22A785E"/>
    <w:styleLink w:val="WWNum9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6">
    <w:nsid w:val="1F926D25"/>
    <w:multiLevelType w:val="multilevel"/>
    <w:tmpl w:val="03284DEA"/>
    <w:styleLink w:val="WWNum1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">
    <w:nsid w:val="28200426"/>
    <w:multiLevelType w:val="hybridMultilevel"/>
    <w:tmpl w:val="9C887A3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EA41C3"/>
    <w:multiLevelType w:val="hybridMultilevel"/>
    <w:tmpl w:val="1F76361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2ACA3A80"/>
    <w:multiLevelType w:val="multilevel"/>
    <w:tmpl w:val="EF80A9AC"/>
    <w:styleLink w:val="WWNum5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0">
    <w:nsid w:val="37265CF3"/>
    <w:multiLevelType w:val="multilevel"/>
    <w:tmpl w:val="4E4E717C"/>
    <w:styleLink w:val="WWNum8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11">
    <w:nsid w:val="3A88263D"/>
    <w:multiLevelType w:val="multilevel"/>
    <w:tmpl w:val="3DC2A7EC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2">
    <w:nsid w:val="492B401F"/>
    <w:multiLevelType w:val="multilevel"/>
    <w:tmpl w:val="5D74AB36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3">
    <w:nsid w:val="4C1624B4"/>
    <w:multiLevelType w:val="multilevel"/>
    <w:tmpl w:val="8FB815E8"/>
    <w:styleLink w:val="WWNum6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4">
    <w:nsid w:val="4D0C0A86"/>
    <w:multiLevelType w:val="multilevel"/>
    <w:tmpl w:val="E68075EC"/>
    <w:styleLink w:val="WWNum13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5">
    <w:nsid w:val="4E596D8E"/>
    <w:multiLevelType w:val="multilevel"/>
    <w:tmpl w:val="4DEE1BB6"/>
    <w:styleLink w:val="WWNum4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6">
    <w:nsid w:val="4FA41023"/>
    <w:multiLevelType w:val="hybridMultilevel"/>
    <w:tmpl w:val="ED00A98A"/>
    <w:lvl w:ilvl="0" w:tplc="4484E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3826B1C"/>
    <w:multiLevelType w:val="hybridMultilevel"/>
    <w:tmpl w:val="D32E3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A6221A8"/>
    <w:multiLevelType w:val="hybridMultilevel"/>
    <w:tmpl w:val="A00463FA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5E3B45"/>
    <w:multiLevelType w:val="multilevel"/>
    <w:tmpl w:val="102E192E"/>
    <w:styleLink w:val="WWNum7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20">
    <w:nsid w:val="697F0C7C"/>
    <w:multiLevelType w:val="multilevel"/>
    <w:tmpl w:val="5488816A"/>
    <w:styleLink w:val="WWNum11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1">
    <w:nsid w:val="71B74347"/>
    <w:multiLevelType w:val="multilevel"/>
    <w:tmpl w:val="5C76B328"/>
    <w:styleLink w:val="WWNum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2">
    <w:nsid w:val="74F81810"/>
    <w:multiLevelType w:val="hybridMultilevel"/>
    <w:tmpl w:val="C25CC5D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8"/>
  </w:num>
  <w:num w:numId="3">
    <w:abstractNumId w:val="16"/>
  </w:num>
  <w:num w:numId="4">
    <w:abstractNumId w:val="8"/>
  </w:num>
  <w:num w:numId="5">
    <w:abstractNumId w:val="7"/>
  </w:num>
  <w:num w:numId="6">
    <w:abstractNumId w:val="11"/>
  </w:num>
  <w:num w:numId="7">
    <w:abstractNumId w:val="12"/>
  </w:num>
  <w:num w:numId="8">
    <w:abstractNumId w:val="21"/>
  </w:num>
  <w:num w:numId="9">
    <w:abstractNumId w:val="20"/>
  </w:num>
  <w:num w:numId="10">
    <w:abstractNumId w:val="19"/>
  </w:num>
  <w:num w:numId="11">
    <w:abstractNumId w:val="10"/>
  </w:num>
  <w:num w:numId="12">
    <w:abstractNumId w:val="5"/>
  </w:num>
  <w:num w:numId="13">
    <w:abstractNumId w:val="4"/>
  </w:num>
  <w:num w:numId="14">
    <w:abstractNumId w:val="15"/>
  </w:num>
  <w:num w:numId="15">
    <w:abstractNumId w:val="9"/>
  </w:num>
  <w:num w:numId="16">
    <w:abstractNumId w:val="13"/>
  </w:num>
  <w:num w:numId="17">
    <w:abstractNumId w:val="6"/>
  </w:num>
  <w:num w:numId="18">
    <w:abstractNumId w:val="14"/>
  </w:num>
  <w:num w:numId="19">
    <w:abstractNumId w:val="17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053AE"/>
    <w:rsid w:val="00011890"/>
    <w:rsid w:val="00015115"/>
    <w:rsid w:val="000308EA"/>
    <w:rsid w:val="000455A5"/>
    <w:rsid w:val="00053964"/>
    <w:rsid w:val="0005670B"/>
    <w:rsid w:val="000610C9"/>
    <w:rsid w:val="00077714"/>
    <w:rsid w:val="000B63E1"/>
    <w:rsid w:val="00107EEC"/>
    <w:rsid w:val="00113F38"/>
    <w:rsid w:val="00120D54"/>
    <w:rsid w:val="001A3214"/>
    <w:rsid w:val="001B3C98"/>
    <w:rsid w:val="001C3910"/>
    <w:rsid w:val="001E1808"/>
    <w:rsid w:val="001F606C"/>
    <w:rsid w:val="002031DD"/>
    <w:rsid w:val="00203497"/>
    <w:rsid w:val="002034F0"/>
    <w:rsid w:val="00211540"/>
    <w:rsid w:val="00221D8E"/>
    <w:rsid w:val="00235452"/>
    <w:rsid w:val="00257132"/>
    <w:rsid w:val="00266420"/>
    <w:rsid w:val="0028082F"/>
    <w:rsid w:val="00295069"/>
    <w:rsid w:val="002A61B7"/>
    <w:rsid w:val="002D17C1"/>
    <w:rsid w:val="00306988"/>
    <w:rsid w:val="00312145"/>
    <w:rsid w:val="00324B1D"/>
    <w:rsid w:val="00325524"/>
    <w:rsid w:val="003303C7"/>
    <w:rsid w:val="00335931"/>
    <w:rsid w:val="0034100F"/>
    <w:rsid w:val="00344976"/>
    <w:rsid w:val="00357099"/>
    <w:rsid w:val="00361066"/>
    <w:rsid w:val="00365FD1"/>
    <w:rsid w:val="003A084B"/>
    <w:rsid w:val="003B15B2"/>
    <w:rsid w:val="003C0BF8"/>
    <w:rsid w:val="00420AA0"/>
    <w:rsid w:val="00432CFE"/>
    <w:rsid w:val="00436851"/>
    <w:rsid w:val="00436BBE"/>
    <w:rsid w:val="00437239"/>
    <w:rsid w:val="00450021"/>
    <w:rsid w:val="00462741"/>
    <w:rsid w:val="00476C0B"/>
    <w:rsid w:val="00492F2F"/>
    <w:rsid w:val="004946C0"/>
    <w:rsid w:val="004C136B"/>
    <w:rsid w:val="004C3880"/>
    <w:rsid w:val="00520286"/>
    <w:rsid w:val="00520913"/>
    <w:rsid w:val="00524E24"/>
    <w:rsid w:val="00532079"/>
    <w:rsid w:val="00554EEC"/>
    <w:rsid w:val="00577D12"/>
    <w:rsid w:val="00580D11"/>
    <w:rsid w:val="00585F25"/>
    <w:rsid w:val="005A07C1"/>
    <w:rsid w:val="005B7538"/>
    <w:rsid w:val="005E26E4"/>
    <w:rsid w:val="005F3D22"/>
    <w:rsid w:val="006127DF"/>
    <w:rsid w:val="00620765"/>
    <w:rsid w:val="00621EF8"/>
    <w:rsid w:val="00637083"/>
    <w:rsid w:val="00646F52"/>
    <w:rsid w:val="006633A4"/>
    <w:rsid w:val="00677C1B"/>
    <w:rsid w:val="00694F6A"/>
    <w:rsid w:val="006B48EB"/>
    <w:rsid w:val="006C1542"/>
    <w:rsid w:val="006F70DB"/>
    <w:rsid w:val="00733E97"/>
    <w:rsid w:val="00734010"/>
    <w:rsid w:val="00750AA3"/>
    <w:rsid w:val="007514D1"/>
    <w:rsid w:val="007660ED"/>
    <w:rsid w:val="007959D9"/>
    <w:rsid w:val="007A4EC4"/>
    <w:rsid w:val="008132D2"/>
    <w:rsid w:val="00813C37"/>
    <w:rsid w:val="0081488A"/>
    <w:rsid w:val="00823279"/>
    <w:rsid w:val="008501CC"/>
    <w:rsid w:val="00853B2D"/>
    <w:rsid w:val="00895906"/>
    <w:rsid w:val="008A5296"/>
    <w:rsid w:val="008B70FA"/>
    <w:rsid w:val="008E3C57"/>
    <w:rsid w:val="008E6A84"/>
    <w:rsid w:val="00953559"/>
    <w:rsid w:val="009E0854"/>
    <w:rsid w:val="00A02B94"/>
    <w:rsid w:val="00A35298"/>
    <w:rsid w:val="00A42755"/>
    <w:rsid w:val="00A5168D"/>
    <w:rsid w:val="00A668AC"/>
    <w:rsid w:val="00A73FB5"/>
    <w:rsid w:val="00AA6869"/>
    <w:rsid w:val="00AC4BD6"/>
    <w:rsid w:val="00AF3686"/>
    <w:rsid w:val="00B03B64"/>
    <w:rsid w:val="00B06E01"/>
    <w:rsid w:val="00B106F0"/>
    <w:rsid w:val="00B13041"/>
    <w:rsid w:val="00B42A11"/>
    <w:rsid w:val="00B5311C"/>
    <w:rsid w:val="00B577F7"/>
    <w:rsid w:val="00B7299B"/>
    <w:rsid w:val="00B854F3"/>
    <w:rsid w:val="00B864DE"/>
    <w:rsid w:val="00BB222D"/>
    <w:rsid w:val="00BC111C"/>
    <w:rsid w:val="00BF2C9E"/>
    <w:rsid w:val="00C00E47"/>
    <w:rsid w:val="00C04360"/>
    <w:rsid w:val="00C07E21"/>
    <w:rsid w:val="00C553FF"/>
    <w:rsid w:val="00C92633"/>
    <w:rsid w:val="00C93F76"/>
    <w:rsid w:val="00C96004"/>
    <w:rsid w:val="00CE5C96"/>
    <w:rsid w:val="00CF1E3B"/>
    <w:rsid w:val="00CF3334"/>
    <w:rsid w:val="00CF34FD"/>
    <w:rsid w:val="00D20F51"/>
    <w:rsid w:val="00D42D24"/>
    <w:rsid w:val="00D43829"/>
    <w:rsid w:val="00D5369E"/>
    <w:rsid w:val="00D545D0"/>
    <w:rsid w:val="00D9202B"/>
    <w:rsid w:val="00DB0675"/>
    <w:rsid w:val="00DB078C"/>
    <w:rsid w:val="00DF71B8"/>
    <w:rsid w:val="00DF777F"/>
    <w:rsid w:val="00E053AE"/>
    <w:rsid w:val="00E33A27"/>
    <w:rsid w:val="00E603DB"/>
    <w:rsid w:val="00E909BF"/>
    <w:rsid w:val="00F31F23"/>
    <w:rsid w:val="00F40194"/>
    <w:rsid w:val="00F44C1A"/>
    <w:rsid w:val="00F51FD7"/>
    <w:rsid w:val="00F622B9"/>
    <w:rsid w:val="00FA5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021"/>
  </w:style>
  <w:style w:type="paragraph" w:styleId="1">
    <w:name w:val="heading 1"/>
    <w:basedOn w:val="a"/>
    <w:next w:val="a"/>
    <w:link w:val="10"/>
    <w:qFormat/>
    <w:rsid w:val="007660ED"/>
    <w:pPr>
      <w:keepNext/>
      <w:shd w:val="clear" w:color="auto" w:fill="FFFFFF"/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7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7660ED"/>
    <w:pPr>
      <w:keepNext/>
      <w:shd w:val="clear" w:color="auto" w:fill="FFFFFF"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pacing w:val="-2"/>
      <w:sz w:val="2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7660ED"/>
    <w:pPr>
      <w:keepNext/>
      <w:widowControl w:val="0"/>
      <w:suppressAutoHyphens/>
      <w:autoSpaceDE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7660ED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660ED"/>
    <w:p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qFormat/>
    <w:rsid w:val="007660ED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7660ED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7660ED"/>
    <w:pPr>
      <w:widowControl w:val="0"/>
      <w:suppressAutoHyphens/>
      <w:autoSpaceDE w:val="0"/>
      <w:spacing w:before="240" w:after="60" w:line="240" w:lineRule="auto"/>
      <w:outlineLvl w:val="8"/>
    </w:pPr>
    <w:rPr>
      <w:rFonts w:ascii="Cambria" w:eastAsia="Times New Roman" w:hAnsi="Cambria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1E1808"/>
  </w:style>
  <w:style w:type="table" w:styleId="a3">
    <w:name w:val="Table Grid"/>
    <w:basedOn w:val="a1"/>
    <w:rsid w:val="001E18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1E1808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rsid w:val="001E180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33E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660ED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0"/>
    <w:link w:val="2"/>
    <w:rsid w:val="007660ED"/>
    <w:rPr>
      <w:rFonts w:ascii="Times New Roman" w:eastAsia="Times New Roman" w:hAnsi="Times New Roman" w:cs="Times New Roman"/>
      <w:b/>
      <w:color w:val="000000"/>
      <w:spacing w:val="-2"/>
      <w:sz w:val="24"/>
      <w:szCs w:val="20"/>
      <w:shd w:val="clear" w:color="auto" w:fill="FFFFFF"/>
      <w:lang w:eastAsia="ar-SA"/>
    </w:rPr>
  </w:style>
  <w:style w:type="character" w:customStyle="1" w:styleId="30">
    <w:name w:val="Заголовок 3 Знак"/>
    <w:basedOn w:val="a0"/>
    <w:link w:val="3"/>
    <w:rsid w:val="007660ED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7660E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60ED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rsid w:val="007660E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660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660ED"/>
    <w:rPr>
      <w:rFonts w:ascii="Cambria" w:eastAsia="Times New Roman" w:hAnsi="Cambria" w:cs="Times New Roman"/>
      <w:lang w:eastAsia="ar-SA"/>
    </w:rPr>
  </w:style>
  <w:style w:type="character" w:styleId="a7">
    <w:name w:val="Hyperlink"/>
    <w:rsid w:val="007660ED"/>
    <w:rPr>
      <w:rFonts w:ascii="Times New Roman" w:hAnsi="Times New Roman" w:cs="Times New Roman" w:hint="default"/>
      <w:color w:val="0000FF"/>
      <w:u w:val="single"/>
    </w:rPr>
  </w:style>
  <w:style w:type="character" w:styleId="a8">
    <w:name w:val="FollowedHyperlink"/>
    <w:rsid w:val="007660ED"/>
    <w:rPr>
      <w:color w:val="800080"/>
      <w:u w:val="single"/>
    </w:rPr>
  </w:style>
  <w:style w:type="character" w:styleId="a9">
    <w:name w:val="Strong"/>
    <w:qFormat/>
    <w:rsid w:val="007660ED"/>
    <w:rPr>
      <w:rFonts w:ascii="Times New Roman" w:hAnsi="Times New Roman" w:cs="Times New Roman" w:hint="default"/>
      <w:b/>
      <w:bCs w:val="0"/>
    </w:rPr>
  </w:style>
  <w:style w:type="paragraph" w:styleId="aa">
    <w:name w:val="Normal (Web)"/>
    <w:basedOn w:val="a"/>
    <w:uiPriority w:val="99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paragraph" w:styleId="12">
    <w:name w:val="toc 1"/>
    <w:basedOn w:val="a"/>
    <w:next w:val="a"/>
    <w:autoRedefine/>
    <w:rsid w:val="007660ED"/>
    <w:pPr>
      <w:widowControl w:val="0"/>
      <w:tabs>
        <w:tab w:val="right" w:leader="dot" w:pos="10193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link w:val="ac"/>
    <w:locked/>
    <w:rsid w:val="007660ED"/>
    <w:rPr>
      <w:lang w:eastAsia="ar-SA"/>
    </w:rPr>
  </w:style>
  <w:style w:type="paragraph" w:styleId="ac">
    <w:name w:val="header"/>
    <w:basedOn w:val="a"/>
    <w:link w:val="ab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3">
    <w:name w:val="Верхний колонтитул Знак1"/>
    <w:basedOn w:val="a0"/>
    <w:uiPriority w:val="99"/>
    <w:semiHidden/>
    <w:rsid w:val="007660ED"/>
  </w:style>
  <w:style w:type="character" w:customStyle="1" w:styleId="ad">
    <w:name w:val="Нижний колонтитул Знак"/>
    <w:link w:val="ae"/>
    <w:uiPriority w:val="99"/>
    <w:locked/>
    <w:rsid w:val="007660ED"/>
    <w:rPr>
      <w:lang w:eastAsia="ar-SA"/>
    </w:rPr>
  </w:style>
  <w:style w:type="paragraph" w:styleId="ae">
    <w:name w:val="footer"/>
    <w:basedOn w:val="a"/>
    <w:link w:val="ad"/>
    <w:uiPriority w:val="99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4">
    <w:name w:val="Нижний колонтитул Знак1"/>
    <w:basedOn w:val="a0"/>
    <w:uiPriority w:val="99"/>
    <w:semiHidden/>
    <w:rsid w:val="007660ED"/>
  </w:style>
  <w:style w:type="paragraph" w:styleId="af">
    <w:name w:val="Body Text"/>
    <w:basedOn w:val="a"/>
    <w:link w:val="af0"/>
    <w:rsid w:val="007660ED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7660ED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af1">
    <w:name w:val="List"/>
    <w:basedOn w:val="af"/>
    <w:rsid w:val="007660ED"/>
    <w:rPr>
      <w:rFonts w:ascii="Arial" w:hAnsi="Arial" w:cs="Tahoma"/>
    </w:rPr>
  </w:style>
  <w:style w:type="character" w:customStyle="1" w:styleId="af2">
    <w:name w:val="Название Знак"/>
    <w:locked/>
    <w:rsid w:val="007660ED"/>
    <w:rPr>
      <w:sz w:val="28"/>
      <w:lang w:val="ru-RU" w:eastAsia="ru-RU" w:bidi="ar-SA"/>
    </w:rPr>
  </w:style>
  <w:style w:type="character" w:customStyle="1" w:styleId="af3">
    <w:name w:val="Основной текст с отступом Знак"/>
    <w:link w:val="af4"/>
    <w:locked/>
    <w:rsid w:val="007660ED"/>
    <w:rPr>
      <w:b/>
      <w:color w:val="000000"/>
      <w:spacing w:val="-1"/>
      <w:sz w:val="24"/>
      <w:shd w:val="clear" w:color="auto" w:fill="FFFFFF"/>
      <w:lang w:eastAsia="ar-SA"/>
    </w:rPr>
  </w:style>
  <w:style w:type="paragraph" w:styleId="af4">
    <w:name w:val="Body Text Indent"/>
    <w:basedOn w:val="a"/>
    <w:link w:val="af3"/>
    <w:rsid w:val="007660ED"/>
    <w:pPr>
      <w:shd w:val="clear" w:color="auto" w:fill="FFFFFF"/>
      <w:suppressAutoHyphens/>
      <w:spacing w:after="0" w:line="240" w:lineRule="auto"/>
      <w:ind w:firstLine="720"/>
      <w:jc w:val="center"/>
    </w:pPr>
    <w:rPr>
      <w:b/>
      <w:color w:val="000000"/>
      <w:spacing w:val="-1"/>
      <w:sz w:val="24"/>
      <w:lang w:eastAsia="ar-SA"/>
    </w:rPr>
  </w:style>
  <w:style w:type="character" w:customStyle="1" w:styleId="15">
    <w:name w:val="Основной текст с отступом Знак1"/>
    <w:basedOn w:val="a0"/>
    <w:uiPriority w:val="99"/>
    <w:semiHidden/>
    <w:rsid w:val="007660ED"/>
  </w:style>
  <w:style w:type="character" w:customStyle="1" w:styleId="21">
    <w:name w:val="Основной текст 2 Знак"/>
    <w:link w:val="22"/>
    <w:locked/>
    <w:rsid w:val="007660ED"/>
    <w:rPr>
      <w:lang w:eastAsia="ar-SA"/>
    </w:rPr>
  </w:style>
  <w:style w:type="paragraph" w:styleId="22">
    <w:name w:val="Body Text 2"/>
    <w:basedOn w:val="a"/>
    <w:link w:val="21"/>
    <w:rsid w:val="007660ED"/>
    <w:pPr>
      <w:widowControl w:val="0"/>
      <w:suppressAutoHyphens/>
      <w:autoSpaceDE w:val="0"/>
      <w:spacing w:after="120" w:line="480" w:lineRule="auto"/>
    </w:pPr>
    <w:rPr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660ED"/>
  </w:style>
  <w:style w:type="character" w:customStyle="1" w:styleId="31">
    <w:name w:val="Основной текст 3 Знак"/>
    <w:link w:val="32"/>
    <w:locked/>
    <w:rsid w:val="007660ED"/>
    <w:rPr>
      <w:sz w:val="28"/>
      <w:szCs w:val="24"/>
      <w:lang w:eastAsia="ru-RU"/>
    </w:rPr>
  </w:style>
  <w:style w:type="paragraph" w:styleId="32">
    <w:name w:val="Body Text 3"/>
    <w:basedOn w:val="a"/>
    <w:link w:val="31"/>
    <w:rsid w:val="007660ED"/>
    <w:pPr>
      <w:spacing w:after="0" w:line="240" w:lineRule="auto"/>
    </w:pPr>
    <w:rPr>
      <w:sz w:val="28"/>
      <w:szCs w:val="24"/>
      <w:lang w:eastAsia="ru-RU"/>
    </w:rPr>
  </w:style>
  <w:style w:type="character" w:customStyle="1" w:styleId="310">
    <w:name w:val="Основной текст 3 Знак1"/>
    <w:basedOn w:val="a0"/>
    <w:uiPriority w:val="99"/>
    <w:semiHidden/>
    <w:rsid w:val="007660ED"/>
    <w:rPr>
      <w:sz w:val="16"/>
      <w:szCs w:val="16"/>
    </w:rPr>
  </w:style>
  <w:style w:type="character" w:customStyle="1" w:styleId="23">
    <w:name w:val="Основной текст с отступом 2 Знак"/>
    <w:link w:val="24"/>
    <w:locked/>
    <w:rsid w:val="007660ED"/>
    <w:rPr>
      <w:lang w:eastAsia="ar-SA"/>
    </w:rPr>
  </w:style>
  <w:style w:type="paragraph" w:styleId="24">
    <w:name w:val="Body Text Indent 2"/>
    <w:basedOn w:val="a"/>
    <w:link w:val="23"/>
    <w:rsid w:val="007660ED"/>
    <w:pPr>
      <w:widowControl w:val="0"/>
      <w:suppressAutoHyphens/>
      <w:autoSpaceDE w:val="0"/>
      <w:spacing w:after="120" w:line="480" w:lineRule="auto"/>
      <w:ind w:left="283"/>
    </w:pPr>
    <w:rPr>
      <w:lang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7660ED"/>
  </w:style>
  <w:style w:type="character" w:customStyle="1" w:styleId="33">
    <w:name w:val="Основной текст с отступом 3 Знак"/>
    <w:link w:val="34"/>
    <w:locked/>
    <w:rsid w:val="007660ED"/>
    <w:rPr>
      <w:sz w:val="16"/>
      <w:szCs w:val="16"/>
      <w:lang w:eastAsia="ru-RU"/>
    </w:rPr>
  </w:style>
  <w:style w:type="paragraph" w:styleId="34">
    <w:name w:val="Body Text Indent 3"/>
    <w:basedOn w:val="a"/>
    <w:link w:val="33"/>
    <w:rsid w:val="007660ED"/>
    <w:pPr>
      <w:spacing w:after="120" w:line="240" w:lineRule="auto"/>
      <w:ind w:left="283"/>
    </w:pPr>
    <w:rPr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7660ED"/>
    <w:rPr>
      <w:sz w:val="16"/>
      <w:szCs w:val="16"/>
    </w:rPr>
  </w:style>
  <w:style w:type="character" w:customStyle="1" w:styleId="af5">
    <w:name w:val="Схема документа Знак"/>
    <w:link w:val="af6"/>
    <w:semiHidden/>
    <w:locked/>
    <w:rsid w:val="007660ED"/>
    <w:rPr>
      <w:rFonts w:ascii="Tahoma" w:hAnsi="Tahoma" w:cs="Tahoma"/>
      <w:sz w:val="16"/>
      <w:szCs w:val="16"/>
      <w:lang w:eastAsia="ar-SA"/>
    </w:rPr>
  </w:style>
  <w:style w:type="paragraph" w:styleId="af6">
    <w:name w:val="Document Map"/>
    <w:basedOn w:val="a"/>
    <w:link w:val="af5"/>
    <w:semiHidden/>
    <w:rsid w:val="007660ED"/>
    <w:pPr>
      <w:widowControl w:val="0"/>
      <w:suppressAutoHyphens/>
      <w:autoSpaceDE w:val="0"/>
      <w:spacing w:after="0"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16">
    <w:name w:val="Схема документа Знак1"/>
    <w:basedOn w:val="a0"/>
    <w:uiPriority w:val="99"/>
    <w:semiHidden/>
    <w:rsid w:val="007660ED"/>
    <w:rPr>
      <w:rFonts w:ascii="Segoe UI" w:hAnsi="Segoe UI" w:cs="Segoe UI"/>
      <w:sz w:val="16"/>
      <w:szCs w:val="16"/>
    </w:rPr>
  </w:style>
  <w:style w:type="character" w:customStyle="1" w:styleId="af7">
    <w:name w:val="Текст Знак"/>
    <w:link w:val="af8"/>
    <w:locked/>
    <w:rsid w:val="007660ED"/>
    <w:rPr>
      <w:rFonts w:ascii="Courier New" w:hAnsi="Courier New" w:cs="Courier New"/>
      <w:lang w:eastAsia="ru-RU"/>
    </w:rPr>
  </w:style>
  <w:style w:type="paragraph" w:styleId="af8">
    <w:name w:val="Plain Text"/>
    <w:basedOn w:val="a"/>
    <w:link w:val="af7"/>
    <w:rsid w:val="007660ED"/>
    <w:pPr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17">
    <w:name w:val="Текст Знак1"/>
    <w:basedOn w:val="a0"/>
    <w:uiPriority w:val="99"/>
    <w:semiHidden/>
    <w:rsid w:val="007660ED"/>
    <w:rPr>
      <w:rFonts w:ascii="Consolas" w:hAnsi="Consolas"/>
      <w:sz w:val="21"/>
      <w:szCs w:val="21"/>
    </w:rPr>
  </w:style>
  <w:style w:type="character" w:customStyle="1" w:styleId="18">
    <w:name w:val="Текст выноски Знак1"/>
    <w:basedOn w:val="a0"/>
    <w:uiPriority w:val="99"/>
    <w:semiHidden/>
    <w:rsid w:val="007660ED"/>
    <w:rPr>
      <w:rFonts w:ascii="Segoe UI" w:hAnsi="Segoe UI" w:cs="Segoe UI"/>
      <w:sz w:val="18"/>
      <w:szCs w:val="18"/>
    </w:rPr>
  </w:style>
  <w:style w:type="paragraph" w:styleId="af9">
    <w:name w:val="Title"/>
    <w:basedOn w:val="a"/>
    <w:next w:val="af"/>
    <w:link w:val="19"/>
    <w:rsid w:val="007660ED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character" w:customStyle="1" w:styleId="19">
    <w:name w:val="Название Знак1"/>
    <w:basedOn w:val="a0"/>
    <w:link w:val="af9"/>
    <w:rsid w:val="007660ED"/>
    <w:rPr>
      <w:rFonts w:ascii="Arial" w:eastAsia="Times New Roman" w:hAnsi="Arial" w:cs="Tahoma"/>
      <w:sz w:val="28"/>
      <w:szCs w:val="28"/>
      <w:lang w:eastAsia="ar-SA"/>
    </w:rPr>
  </w:style>
  <w:style w:type="paragraph" w:customStyle="1" w:styleId="35">
    <w:name w:val="Название3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36">
    <w:name w:val="Указатель3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5">
    <w:name w:val="Название2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a">
    <w:name w:val="Название1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afa">
    <w:name w:val="Основной текст с от"/>
    <w:basedOn w:val="a"/>
    <w:rsid w:val="007660ED"/>
    <w:pPr>
      <w:widowControl w:val="0"/>
      <w:suppressAutoHyphens/>
      <w:spacing w:after="0" w:line="240" w:lineRule="auto"/>
      <w:ind w:firstLine="720"/>
    </w:pPr>
    <w:rPr>
      <w:rFonts w:ascii="Times New Roman" w:eastAsia="Times New Roman" w:hAnsi="Times New Roman" w:cs="Times New Roman"/>
      <w:b/>
      <w:kern w:val="2"/>
      <w:sz w:val="24"/>
      <w:szCs w:val="24"/>
      <w:lang w:eastAsia="ar-SA"/>
    </w:rPr>
  </w:style>
  <w:style w:type="paragraph" w:customStyle="1" w:styleId="312">
    <w:name w:val="Основной текст 31"/>
    <w:basedOn w:val="a"/>
    <w:rsid w:val="007660E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6"/>
      <w:szCs w:val="24"/>
      <w:lang w:eastAsia="ar-SA"/>
    </w:rPr>
  </w:style>
  <w:style w:type="paragraph" w:customStyle="1" w:styleId="afb">
    <w:name w:val="Содержимое таблицы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c">
    <w:name w:val="Заголовок таблицы"/>
    <w:basedOn w:val="afb"/>
    <w:rsid w:val="007660ED"/>
    <w:pPr>
      <w:jc w:val="center"/>
    </w:pPr>
    <w:rPr>
      <w:b/>
      <w:bCs/>
    </w:rPr>
  </w:style>
  <w:style w:type="paragraph" w:customStyle="1" w:styleId="afd">
    <w:name w:val="Содержимое врезки"/>
    <w:basedOn w:val="af"/>
    <w:rsid w:val="007660ED"/>
  </w:style>
  <w:style w:type="paragraph" w:customStyle="1" w:styleId="1c">
    <w:name w:val="Абзац списка1"/>
    <w:basedOn w:val="a"/>
    <w:rsid w:val="007660ED"/>
    <w:pPr>
      <w:spacing w:after="0" w:line="240" w:lineRule="auto"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NoSpacingChar">
    <w:name w:val="No Spacing Char"/>
    <w:link w:val="1d"/>
    <w:locked/>
    <w:rsid w:val="007660ED"/>
    <w:rPr>
      <w:rFonts w:ascii="Calibri" w:hAnsi="Calibri"/>
    </w:rPr>
  </w:style>
  <w:style w:type="paragraph" w:customStyle="1" w:styleId="1d">
    <w:name w:val="Без интервала1"/>
    <w:link w:val="NoSpacingChar"/>
    <w:rsid w:val="007660ED"/>
    <w:pPr>
      <w:spacing w:after="0" w:line="240" w:lineRule="auto"/>
    </w:pPr>
    <w:rPr>
      <w:rFonts w:ascii="Calibri" w:hAnsi="Calibri"/>
    </w:rPr>
  </w:style>
  <w:style w:type="paragraph" w:customStyle="1" w:styleId="1e">
    <w:name w:val="Заголовок оглавления1"/>
    <w:basedOn w:val="1"/>
    <w:next w:val="a"/>
    <w:rsid w:val="007660ED"/>
    <w:pPr>
      <w:keepLines/>
      <w:shd w:val="clear" w:color="auto" w:fill="auto"/>
      <w:suppressAutoHyphens w:val="0"/>
      <w:spacing w:before="480" w:line="276" w:lineRule="auto"/>
      <w:jc w:val="left"/>
      <w:outlineLvl w:val="9"/>
    </w:pPr>
    <w:rPr>
      <w:rFonts w:ascii="Cambria" w:hAnsi="Cambria"/>
      <w:bCs/>
      <w:color w:val="365F91"/>
      <w:spacing w:val="0"/>
      <w:sz w:val="28"/>
      <w:szCs w:val="28"/>
      <w:lang w:eastAsia="en-US"/>
    </w:rPr>
  </w:style>
  <w:style w:type="paragraph" w:customStyle="1" w:styleId="afe">
    <w:name w:val="Знак Знак Знак 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7660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link w:val="1f"/>
    <w:locked/>
    <w:rsid w:val="007660ED"/>
    <w:rPr>
      <w:sz w:val="28"/>
      <w:shd w:val="clear" w:color="auto" w:fill="FFFFFF"/>
    </w:rPr>
  </w:style>
  <w:style w:type="paragraph" w:customStyle="1" w:styleId="1f">
    <w:name w:val="Основной текст1"/>
    <w:basedOn w:val="a"/>
    <w:link w:val="Bodytext"/>
    <w:rsid w:val="007660ED"/>
    <w:pPr>
      <w:shd w:val="clear" w:color="auto" w:fill="FFFFFF"/>
      <w:spacing w:after="0" w:line="317" w:lineRule="exact"/>
      <w:jc w:val="both"/>
    </w:pPr>
    <w:rPr>
      <w:sz w:val="28"/>
      <w:shd w:val="clear" w:color="auto" w:fill="FFFFFF"/>
    </w:rPr>
  </w:style>
  <w:style w:type="character" w:customStyle="1" w:styleId="Bodytext2">
    <w:name w:val="Body text (2)_"/>
    <w:link w:val="Bodytext20"/>
    <w:locked/>
    <w:rsid w:val="007660ED"/>
    <w:rPr>
      <w:sz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7660ED"/>
    <w:pPr>
      <w:shd w:val="clear" w:color="auto" w:fill="FFFFFF"/>
      <w:spacing w:before="420" w:after="300" w:line="322" w:lineRule="exact"/>
    </w:pPr>
    <w:rPr>
      <w:sz w:val="28"/>
      <w:shd w:val="clear" w:color="auto" w:fill="FFFFFF"/>
    </w:rPr>
  </w:style>
  <w:style w:type="paragraph" w:customStyle="1" w:styleId="c3c2">
    <w:name w:val="c3 c2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web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7660ED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660ED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0">
    <w:name w:val="Основной текс мой"/>
    <w:basedOn w:val="af"/>
    <w:rsid w:val="007660ED"/>
    <w:pPr>
      <w:widowControl/>
      <w:suppressAutoHyphens w:val="0"/>
      <w:spacing w:after="0"/>
      <w:ind w:firstLine="567"/>
      <w:jc w:val="both"/>
    </w:pPr>
    <w:rPr>
      <w:kern w:val="0"/>
      <w:szCs w:val="20"/>
      <w:lang w:eastAsia="ru-RU"/>
    </w:rPr>
  </w:style>
  <w:style w:type="character" w:styleId="aff1">
    <w:name w:val="page number"/>
    <w:rsid w:val="007660ED"/>
    <w:rPr>
      <w:rFonts w:ascii="Times New Roman" w:hAnsi="Times New Roman" w:cs="Times New Roman" w:hint="default"/>
    </w:rPr>
  </w:style>
  <w:style w:type="character" w:customStyle="1" w:styleId="WW8Num1z0">
    <w:name w:val="WW8Num1z0"/>
    <w:rsid w:val="007660ED"/>
    <w:rPr>
      <w:rFonts w:ascii="Symbol" w:hAnsi="Symbol" w:hint="default"/>
    </w:rPr>
  </w:style>
  <w:style w:type="character" w:customStyle="1" w:styleId="WW8Num1z1">
    <w:name w:val="WW8Num1z1"/>
    <w:rsid w:val="007660ED"/>
    <w:rPr>
      <w:rFonts w:ascii="Courier New" w:hAnsi="Courier New" w:cs="Courier New" w:hint="default"/>
    </w:rPr>
  </w:style>
  <w:style w:type="character" w:customStyle="1" w:styleId="WW8Num1z2">
    <w:name w:val="WW8Num1z2"/>
    <w:rsid w:val="007660ED"/>
    <w:rPr>
      <w:rFonts w:ascii="Wingdings" w:hAnsi="Wingdings" w:hint="default"/>
    </w:rPr>
  </w:style>
  <w:style w:type="character" w:customStyle="1" w:styleId="WW8Num2z0">
    <w:name w:val="WW8Num2z0"/>
    <w:rsid w:val="007660ED"/>
    <w:rPr>
      <w:rFonts w:ascii="Symbol" w:hAnsi="Symbol" w:hint="default"/>
    </w:rPr>
  </w:style>
  <w:style w:type="character" w:customStyle="1" w:styleId="WW8Num3z0">
    <w:name w:val="WW8Num3z0"/>
    <w:rsid w:val="007660ED"/>
    <w:rPr>
      <w:rFonts w:ascii="Symbol" w:hAnsi="Symbol" w:hint="default"/>
    </w:rPr>
  </w:style>
  <w:style w:type="character" w:customStyle="1" w:styleId="WW8Num4z0">
    <w:name w:val="WW8Num4z0"/>
    <w:rsid w:val="007660ED"/>
    <w:rPr>
      <w:rFonts w:ascii="Symbol" w:hAnsi="Symbol" w:hint="default"/>
    </w:rPr>
  </w:style>
  <w:style w:type="character" w:customStyle="1" w:styleId="WW8Num5z0">
    <w:name w:val="WW8Num5z0"/>
    <w:rsid w:val="007660ED"/>
    <w:rPr>
      <w:rFonts w:ascii="Symbol" w:hAnsi="Symbol" w:hint="default"/>
    </w:rPr>
  </w:style>
  <w:style w:type="character" w:customStyle="1" w:styleId="WW8Num6z0">
    <w:name w:val="WW8Num6z0"/>
    <w:rsid w:val="007660ED"/>
    <w:rPr>
      <w:rFonts w:ascii="Times New Roman" w:hAnsi="Times New Roman" w:cs="Times New Roman" w:hint="default"/>
    </w:rPr>
  </w:style>
  <w:style w:type="character" w:customStyle="1" w:styleId="WW8Num8z0">
    <w:name w:val="WW8Num8z0"/>
    <w:rsid w:val="007660ED"/>
    <w:rPr>
      <w:rFonts w:ascii="Symbol" w:hAnsi="Symbol" w:hint="default"/>
      <w:sz w:val="24"/>
    </w:rPr>
  </w:style>
  <w:style w:type="character" w:customStyle="1" w:styleId="WW8Num9z0">
    <w:name w:val="WW8Num9z0"/>
    <w:rsid w:val="007660ED"/>
    <w:rPr>
      <w:rFonts w:ascii="Symbol" w:hAnsi="Symbol" w:hint="default"/>
    </w:rPr>
  </w:style>
  <w:style w:type="character" w:customStyle="1" w:styleId="WW8Num9z2">
    <w:name w:val="WW8Num9z2"/>
    <w:rsid w:val="007660ED"/>
    <w:rPr>
      <w:rFonts w:ascii="Wingdings" w:hAnsi="Wingdings" w:hint="default"/>
    </w:rPr>
  </w:style>
  <w:style w:type="character" w:customStyle="1" w:styleId="WW8Num9z4">
    <w:name w:val="WW8Num9z4"/>
    <w:rsid w:val="007660ED"/>
    <w:rPr>
      <w:rFonts w:ascii="Courier New" w:hAnsi="Courier New" w:cs="Courier New" w:hint="default"/>
    </w:rPr>
  </w:style>
  <w:style w:type="character" w:customStyle="1" w:styleId="WW8Num10z0">
    <w:name w:val="WW8Num10z0"/>
    <w:rsid w:val="007660ED"/>
    <w:rPr>
      <w:rFonts w:ascii="Symbol" w:hAnsi="Symbol" w:hint="default"/>
      <w:sz w:val="24"/>
    </w:rPr>
  </w:style>
  <w:style w:type="character" w:customStyle="1" w:styleId="WW8Num11z0">
    <w:name w:val="WW8Num11z0"/>
    <w:rsid w:val="007660ED"/>
    <w:rPr>
      <w:rFonts w:ascii="Times New Roman" w:hAnsi="Times New Roman" w:cs="Times New Roman" w:hint="default"/>
    </w:rPr>
  </w:style>
  <w:style w:type="character" w:customStyle="1" w:styleId="WW8Num12z0">
    <w:name w:val="WW8Num12z0"/>
    <w:rsid w:val="007660ED"/>
    <w:rPr>
      <w:rFonts w:ascii="Times New Roman" w:hAnsi="Times New Roman" w:cs="Times New Roman" w:hint="default"/>
    </w:rPr>
  </w:style>
  <w:style w:type="character" w:customStyle="1" w:styleId="WW8Num13z0">
    <w:name w:val="WW8Num13z0"/>
    <w:rsid w:val="007660ED"/>
    <w:rPr>
      <w:rFonts w:ascii="Symbol" w:hAnsi="Symbol" w:hint="default"/>
    </w:rPr>
  </w:style>
  <w:style w:type="character" w:customStyle="1" w:styleId="WW8Num14z0">
    <w:name w:val="WW8Num14z0"/>
    <w:rsid w:val="007660ED"/>
    <w:rPr>
      <w:rFonts w:ascii="Symbol" w:hAnsi="Symbol" w:hint="default"/>
    </w:rPr>
  </w:style>
  <w:style w:type="character" w:customStyle="1" w:styleId="WW8Num15z0">
    <w:name w:val="WW8Num15z0"/>
    <w:rsid w:val="007660ED"/>
    <w:rPr>
      <w:rFonts w:ascii="Symbol" w:hAnsi="Symbol" w:hint="default"/>
      <w:sz w:val="24"/>
    </w:rPr>
  </w:style>
  <w:style w:type="character" w:customStyle="1" w:styleId="WW8Num16z0">
    <w:name w:val="WW8Num16z0"/>
    <w:rsid w:val="007660ED"/>
    <w:rPr>
      <w:rFonts w:ascii="Symbol" w:hAnsi="Symbol" w:hint="default"/>
      <w:sz w:val="24"/>
    </w:rPr>
  </w:style>
  <w:style w:type="character" w:customStyle="1" w:styleId="WW8Num17z0">
    <w:name w:val="WW8Num17z0"/>
    <w:rsid w:val="007660ED"/>
    <w:rPr>
      <w:rFonts w:ascii="Symbol" w:hAnsi="Symbol" w:hint="default"/>
      <w:sz w:val="24"/>
    </w:rPr>
  </w:style>
  <w:style w:type="character" w:customStyle="1" w:styleId="WW8Num18z0">
    <w:name w:val="WW8Num18z0"/>
    <w:rsid w:val="007660ED"/>
    <w:rPr>
      <w:rFonts w:ascii="Symbol" w:hAnsi="Symbol" w:hint="default"/>
    </w:rPr>
  </w:style>
  <w:style w:type="character" w:customStyle="1" w:styleId="WW8Num19z0">
    <w:name w:val="WW8Num19z0"/>
    <w:rsid w:val="007660ED"/>
    <w:rPr>
      <w:rFonts w:ascii="Symbol" w:hAnsi="Symbol" w:hint="default"/>
      <w:sz w:val="24"/>
    </w:rPr>
  </w:style>
  <w:style w:type="character" w:customStyle="1" w:styleId="WW8Num20z0">
    <w:name w:val="WW8Num20z0"/>
    <w:rsid w:val="007660ED"/>
    <w:rPr>
      <w:rFonts w:ascii="Symbol" w:hAnsi="Symbol" w:hint="default"/>
      <w:sz w:val="24"/>
    </w:rPr>
  </w:style>
  <w:style w:type="character" w:customStyle="1" w:styleId="WW8Num21z0">
    <w:name w:val="WW8Num21z0"/>
    <w:rsid w:val="007660ED"/>
    <w:rPr>
      <w:rFonts w:ascii="Symbol" w:hAnsi="Symbol" w:hint="default"/>
    </w:rPr>
  </w:style>
  <w:style w:type="character" w:customStyle="1" w:styleId="WW8Num22z0">
    <w:name w:val="WW8Num22z0"/>
    <w:rsid w:val="007660ED"/>
    <w:rPr>
      <w:rFonts w:ascii="Symbol" w:hAnsi="Symbol" w:hint="default"/>
      <w:sz w:val="20"/>
    </w:rPr>
  </w:style>
  <w:style w:type="character" w:customStyle="1" w:styleId="WW8Num23z1">
    <w:name w:val="WW8Num23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24z0">
    <w:name w:val="WW8Num24z0"/>
    <w:rsid w:val="007660ED"/>
    <w:rPr>
      <w:rFonts w:ascii="Symbol" w:hAnsi="Symbol" w:hint="default"/>
      <w:sz w:val="24"/>
    </w:rPr>
  </w:style>
  <w:style w:type="character" w:customStyle="1" w:styleId="WW8Num25z0">
    <w:name w:val="WW8Num25z0"/>
    <w:rsid w:val="007660ED"/>
    <w:rPr>
      <w:rFonts w:ascii="Symbol" w:hAnsi="Symbol" w:hint="default"/>
      <w:sz w:val="20"/>
    </w:rPr>
  </w:style>
  <w:style w:type="character" w:customStyle="1" w:styleId="WW8Num26z0">
    <w:name w:val="WW8Num26z0"/>
    <w:rsid w:val="007660ED"/>
    <w:rPr>
      <w:rFonts w:ascii="Symbol" w:hAnsi="Symbol" w:hint="default"/>
      <w:sz w:val="24"/>
    </w:rPr>
  </w:style>
  <w:style w:type="character" w:customStyle="1" w:styleId="WW8Num27z0">
    <w:name w:val="WW8Num27z0"/>
    <w:rsid w:val="007660ED"/>
    <w:rPr>
      <w:rFonts w:ascii="Symbol" w:hAnsi="Symbol" w:hint="default"/>
      <w:sz w:val="24"/>
    </w:rPr>
  </w:style>
  <w:style w:type="character" w:customStyle="1" w:styleId="WW8Num30z0">
    <w:name w:val="WW8Num30z0"/>
    <w:rsid w:val="007660ED"/>
    <w:rPr>
      <w:rFonts w:ascii="Symbol" w:hAnsi="Symbol" w:hint="default"/>
      <w:sz w:val="20"/>
    </w:rPr>
  </w:style>
  <w:style w:type="character" w:customStyle="1" w:styleId="WW8Num31z0">
    <w:name w:val="WW8Num31z0"/>
    <w:rsid w:val="007660ED"/>
    <w:rPr>
      <w:rFonts w:ascii="Symbol" w:hAnsi="Symbol" w:hint="default"/>
      <w:sz w:val="24"/>
    </w:rPr>
  </w:style>
  <w:style w:type="character" w:customStyle="1" w:styleId="WW8Num32z0">
    <w:name w:val="WW8Num32z0"/>
    <w:rsid w:val="007660ED"/>
    <w:rPr>
      <w:rFonts w:ascii="Symbol" w:hAnsi="Symbol" w:hint="default"/>
      <w:sz w:val="24"/>
    </w:rPr>
  </w:style>
  <w:style w:type="character" w:customStyle="1" w:styleId="WW8Num33z0">
    <w:name w:val="WW8Num33z0"/>
    <w:rsid w:val="007660ED"/>
    <w:rPr>
      <w:rFonts w:ascii="Symbol" w:hAnsi="Symbol" w:hint="default"/>
    </w:rPr>
  </w:style>
  <w:style w:type="character" w:customStyle="1" w:styleId="WW8Num34z0">
    <w:name w:val="WW8Num34z0"/>
    <w:rsid w:val="007660ED"/>
    <w:rPr>
      <w:rFonts w:ascii="Symbol" w:hAnsi="Symbol" w:hint="default"/>
      <w:sz w:val="24"/>
    </w:rPr>
  </w:style>
  <w:style w:type="character" w:customStyle="1" w:styleId="WW8Num35z0">
    <w:name w:val="WW8Num35z0"/>
    <w:rsid w:val="007660ED"/>
    <w:rPr>
      <w:rFonts w:ascii="Symbol" w:hAnsi="Symbol" w:hint="default"/>
    </w:rPr>
  </w:style>
  <w:style w:type="character" w:customStyle="1" w:styleId="WW8Num36z0">
    <w:name w:val="WW8Num36z0"/>
    <w:rsid w:val="007660ED"/>
    <w:rPr>
      <w:rFonts w:ascii="Symbol" w:hAnsi="Symbol" w:hint="default"/>
    </w:rPr>
  </w:style>
  <w:style w:type="character" w:customStyle="1" w:styleId="WW8Num38z0">
    <w:name w:val="WW8Num38z0"/>
    <w:rsid w:val="007660ED"/>
    <w:rPr>
      <w:rFonts w:ascii="Times New Roman" w:hAnsi="Times New Roman" w:cs="Times New Roman" w:hint="default"/>
    </w:rPr>
  </w:style>
  <w:style w:type="character" w:customStyle="1" w:styleId="WW8Num39z0">
    <w:name w:val="WW8Num39z0"/>
    <w:rsid w:val="007660ED"/>
    <w:rPr>
      <w:rFonts w:ascii="Symbol" w:hAnsi="Symbol" w:hint="default"/>
    </w:rPr>
  </w:style>
  <w:style w:type="character" w:customStyle="1" w:styleId="WW8Num40z0">
    <w:name w:val="WW8Num40z0"/>
    <w:rsid w:val="007660ED"/>
    <w:rPr>
      <w:rFonts w:ascii="Symbol" w:hAnsi="Symbol" w:hint="default"/>
      <w:sz w:val="24"/>
    </w:rPr>
  </w:style>
  <w:style w:type="character" w:customStyle="1" w:styleId="WW8Num42z0">
    <w:name w:val="WW8Num42z0"/>
    <w:rsid w:val="007660ED"/>
    <w:rPr>
      <w:rFonts w:ascii="Symbol" w:hAnsi="Symbol" w:hint="default"/>
    </w:rPr>
  </w:style>
  <w:style w:type="character" w:customStyle="1" w:styleId="37">
    <w:name w:val="Основной шрифт абзаца3"/>
    <w:rsid w:val="007660ED"/>
  </w:style>
  <w:style w:type="character" w:customStyle="1" w:styleId="WW8Num2z1">
    <w:name w:val="WW8Num2z1"/>
    <w:rsid w:val="007660ED"/>
    <w:rPr>
      <w:rFonts w:ascii="Courier New" w:hAnsi="Courier New" w:cs="Courier New" w:hint="default"/>
    </w:rPr>
  </w:style>
  <w:style w:type="character" w:customStyle="1" w:styleId="WW8Num2z2">
    <w:name w:val="WW8Num2z2"/>
    <w:rsid w:val="007660ED"/>
    <w:rPr>
      <w:rFonts w:ascii="Wingdings" w:hAnsi="Wingdings" w:hint="default"/>
    </w:rPr>
  </w:style>
  <w:style w:type="character" w:customStyle="1" w:styleId="WW8Num12z2">
    <w:name w:val="WW8Num12z2"/>
    <w:rsid w:val="007660ED"/>
    <w:rPr>
      <w:rFonts w:ascii="Wingdings" w:hAnsi="Wingdings" w:hint="default"/>
    </w:rPr>
  </w:style>
  <w:style w:type="character" w:customStyle="1" w:styleId="WW8Num12z4">
    <w:name w:val="WW8Num12z4"/>
    <w:rsid w:val="007660ED"/>
    <w:rPr>
      <w:rFonts w:ascii="Courier New" w:hAnsi="Courier New" w:cs="Courier New" w:hint="default"/>
    </w:rPr>
  </w:style>
  <w:style w:type="character" w:customStyle="1" w:styleId="WW8Num23z0">
    <w:name w:val="WW8Num23z0"/>
    <w:rsid w:val="007660ED"/>
    <w:rPr>
      <w:rFonts w:ascii="Times New Roman" w:hAnsi="Times New Roman" w:cs="Times New Roman" w:hint="default"/>
    </w:rPr>
  </w:style>
  <w:style w:type="character" w:customStyle="1" w:styleId="WW8Num28z0">
    <w:name w:val="WW8Num28z0"/>
    <w:rsid w:val="007660ED"/>
    <w:rPr>
      <w:rFonts w:ascii="Times New Roman" w:hAnsi="Times New Roman" w:cs="Times New Roman" w:hint="default"/>
    </w:rPr>
  </w:style>
  <w:style w:type="character" w:customStyle="1" w:styleId="WW8Num29z0">
    <w:name w:val="WW8Num29z0"/>
    <w:rsid w:val="007660ED"/>
    <w:rPr>
      <w:rFonts w:ascii="Symbol" w:hAnsi="Symbol" w:hint="default"/>
    </w:rPr>
  </w:style>
  <w:style w:type="character" w:customStyle="1" w:styleId="WW8Num30z1">
    <w:name w:val="WW8Num30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32z1">
    <w:name w:val="WW8Num32z1"/>
    <w:rsid w:val="007660ED"/>
    <w:rPr>
      <w:rFonts w:ascii="Symbol" w:hAnsi="Symbol" w:hint="default"/>
      <w:sz w:val="24"/>
    </w:rPr>
  </w:style>
  <w:style w:type="character" w:customStyle="1" w:styleId="WW8Num40z1">
    <w:name w:val="WW8Num40z1"/>
    <w:rsid w:val="007660ED"/>
    <w:rPr>
      <w:rFonts w:ascii="Symbol" w:hAnsi="Symbol" w:hint="default"/>
      <w:sz w:val="24"/>
    </w:rPr>
  </w:style>
  <w:style w:type="character" w:customStyle="1" w:styleId="WW8Num41z0">
    <w:name w:val="WW8Num41z0"/>
    <w:rsid w:val="007660ED"/>
    <w:rPr>
      <w:rFonts w:ascii="Symbol" w:hAnsi="Symbol" w:hint="default"/>
      <w:sz w:val="24"/>
    </w:rPr>
  </w:style>
  <w:style w:type="character" w:customStyle="1" w:styleId="WW8Num43z0">
    <w:name w:val="WW8Num43z0"/>
    <w:rsid w:val="007660ED"/>
    <w:rPr>
      <w:rFonts w:ascii="Symbol" w:hAnsi="Symbol" w:hint="default"/>
    </w:rPr>
  </w:style>
  <w:style w:type="character" w:customStyle="1" w:styleId="WW8Num44z0">
    <w:name w:val="WW8Num44z0"/>
    <w:rsid w:val="007660ED"/>
    <w:rPr>
      <w:rFonts w:ascii="Symbol" w:hAnsi="Symbol" w:hint="default"/>
    </w:rPr>
  </w:style>
  <w:style w:type="character" w:customStyle="1" w:styleId="WW8Num45z0">
    <w:name w:val="WW8Num45z0"/>
    <w:rsid w:val="007660ED"/>
    <w:rPr>
      <w:rFonts w:ascii="Symbol" w:hAnsi="Symbol" w:hint="default"/>
    </w:rPr>
  </w:style>
  <w:style w:type="character" w:customStyle="1" w:styleId="WW8Num47z0">
    <w:name w:val="WW8Num47z0"/>
    <w:rsid w:val="007660ED"/>
    <w:rPr>
      <w:rFonts w:ascii="Symbol" w:hAnsi="Symbol" w:hint="default"/>
    </w:rPr>
  </w:style>
  <w:style w:type="character" w:customStyle="1" w:styleId="WW8Num48z0">
    <w:name w:val="WW8Num48z0"/>
    <w:rsid w:val="007660ED"/>
    <w:rPr>
      <w:rFonts w:ascii="Symbol" w:hAnsi="Symbol" w:hint="default"/>
    </w:rPr>
  </w:style>
  <w:style w:type="character" w:customStyle="1" w:styleId="WW8Num49z0">
    <w:name w:val="WW8Num49z0"/>
    <w:rsid w:val="007660ED"/>
    <w:rPr>
      <w:rFonts w:ascii="Symbol" w:hAnsi="Symbol" w:hint="default"/>
    </w:rPr>
  </w:style>
  <w:style w:type="character" w:customStyle="1" w:styleId="WW8Num51z0">
    <w:name w:val="WW8Num51z0"/>
    <w:rsid w:val="007660ED"/>
    <w:rPr>
      <w:rFonts w:ascii="Symbol" w:hAnsi="Symbol" w:hint="default"/>
    </w:rPr>
  </w:style>
  <w:style w:type="character" w:customStyle="1" w:styleId="27">
    <w:name w:val="Основной шрифт абзаца2"/>
    <w:rsid w:val="007660ED"/>
  </w:style>
  <w:style w:type="character" w:customStyle="1" w:styleId="WW8Num5z1">
    <w:name w:val="WW8Num5z1"/>
    <w:rsid w:val="007660ED"/>
    <w:rPr>
      <w:rFonts w:ascii="Courier New" w:hAnsi="Courier New" w:cs="Courier New" w:hint="default"/>
    </w:rPr>
  </w:style>
  <w:style w:type="character" w:customStyle="1" w:styleId="WW8Num5z2">
    <w:name w:val="WW8Num5z2"/>
    <w:rsid w:val="007660ED"/>
    <w:rPr>
      <w:rFonts w:ascii="Wingdings" w:hAnsi="Wingdings" w:hint="default"/>
    </w:rPr>
  </w:style>
  <w:style w:type="character" w:customStyle="1" w:styleId="WW8Num7z0">
    <w:name w:val="WW8Num7z0"/>
    <w:rsid w:val="007660ED"/>
    <w:rPr>
      <w:rFonts w:ascii="Symbol" w:hAnsi="Symbol" w:hint="default"/>
      <w:sz w:val="20"/>
    </w:rPr>
  </w:style>
  <w:style w:type="character" w:customStyle="1" w:styleId="WW8Num8z1">
    <w:name w:val="WW8Num8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9z1">
    <w:name w:val="WW8Num9z1"/>
    <w:rsid w:val="007660ED"/>
    <w:rPr>
      <w:rFonts w:ascii="Courier New" w:hAnsi="Courier New" w:cs="Courier New" w:hint="default"/>
    </w:rPr>
  </w:style>
  <w:style w:type="character" w:customStyle="1" w:styleId="WW8Num21z2">
    <w:name w:val="WW8Num21z2"/>
    <w:rsid w:val="007660ED"/>
    <w:rPr>
      <w:rFonts w:ascii="Wingdings" w:hAnsi="Wingdings" w:hint="default"/>
    </w:rPr>
  </w:style>
  <w:style w:type="character" w:customStyle="1" w:styleId="WW8Num21z4">
    <w:name w:val="WW8Num21z4"/>
    <w:rsid w:val="007660ED"/>
    <w:rPr>
      <w:rFonts w:ascii="Courier New" w:hAnsi="Courier New" w:cs="Courier New" w:hint="default"/>
    </w:rPr>
  </w:style>
  <w:style w:type="character" w:customStyle="1" w:styleId="WW8Num28z1">
    <w:name w:val="WW8Num28z1"/>
    <w:rsid w:val="007660ED"/>
    <w:rPr>
      <w:rFonts w:ascii="Symbol" w:hAnsi="Symbol" w:hint="default"/>
      <w:sz w:val="24"/>
    </w:rPr>
  </w:style>
  <w:style w:type="character" w:customStyle="1" w:styleId="WW8Num29z1">
    <w:name w:val="WW8Num29z1"/>
    <w:rsid w:val="007660ED"/>
    <w:rPr>
      <w:rFonts w:ascii="Courier New" w:hAnsi="Courier New" w:cs="Courier New" w:hint="default"/>
    </w:rPr>
  </w:style>
  <w:style w:type="character" w:customStyle="1" w:styleId="WW8Num29z2">
    <w:name w:val="WW8Num29z2"/>
    <w:rsid w:val="007660ED"/>
    <w:rPr>
      <w:rFonts w:ascii="Wingdings" w:hAnsi="Wingdings" w:hint="default"/>
    </w:rPr>
  </w:style>
  <w:style w:type="character" w:customStyle="1" w:styleId="WW8Num35z1">
    <w:name w:val="WW8Num35z1"/>
    <w:rsid w:val="007660ED"/>
    <w:rPr>
      <w:rFonts w:ascii="Courier New" w:hAnsi="Courier New" w:cs="Courier New" w:hint="default"/>
    </w:rPr>
  </w:style>
  <w:style w:type="character" w:customStyle="1" w:styleId="WW8Num35z2">
    <w:name w:val="WW8Num35z2"/>
    <w:rsid w:val="007660ED"/>
    <w:rPr>
      <w:rFonts w:ascii="Wingdings" w:hAnsi="Wingdings" w:hint="default"/>
    </w:rPr>
  </w:style>
  <w:style w:type="character" w:customStyle="1" w:styleId="WW8Num36z1">
    <w:name w:val="WW8Num36z1"/>
    <w:rsid w:val="007660ED"/>
    <w:rPr>
      <w:rFonts w:ascii="Courier New" w:hAnsi="Courier New" w:cs="Courier New" w:hint="default"/>
    </w:rPr>
  </w:style>
  <w:style w:type="character" w:customStyle="1" w:styleId="WW8Num36z2">
    <w:name w:val="WW8Num36z2"/>
    <w:rsid w:val="007660ED"/>
    <w:rPr>
      <w:rFonts w:ascii="Wingdings" w:hAnsi="Wingdings" w:hint="default"/>
    </w:rPr>
  </w:style>
  <w:style w:type="character" w:customStyle="1" w:styleId="WW8Num37z0">
    <w:name w:val="WW8Num37z0"/>
    <w:rsid w:val="007660ED"/>
    <w:rPr>
      <w:rFonts w:ascii="Symbol" w:hAnsi="Symbol" w:hint="default"/>
    </w:rPr>
  </w:style>
  <w:style w:type="character" w:customStyle="1" w:styleId="WW8Num39z1">
    <w:name w:val="WW8Num39z1"/>
    <w:rsid w:val="007660ED"/>
    <w:rPr>
      <w:rFonts w:ascii="Courier New" w:hAnsi="Courier New" w:cs="Courier New" w:hint="default"/>
    </w:rPr>
  </w:style>
  <w:style w:type="character" w:customStyle="1" w:styleId="WW8Num39z2">
    <w:name w:val="WW8Num39z2"/>
    <w:rsid w:val="007660ED"/>
    <w:rPr>
      <w:rFonts w:ascii="Wingdings" w:hAnsi="Wingdings" w:hint="default"/>
    </w:rPr>
  </w:style>
  <w:style w:type="character" w:customStyle="1" w:styleId="WW8Num42z1">
    <w:name w:val="WW8Num42z1"/>
    <w:rsid w:val="007660ED"/>
    <w:rPr>
      <w:rFonts w:ascii="Courier New" w:hAnsi="Courier New" w:cs="Courier New" w:hint="default"/>
    </w:rPr>
  </w:style>
  <w:style w:type="character" w:customStyle="1" w:styleId="WW8Num42z2">
    <w:name w:val="WW8Num42z2"/>
    <w:rsid w:val="007660ED"/>
    <w:rPr>
      <w:rFonts w:ascii="Wingdings" w:hAnsi="Wingdings" w:hint="default"/>
    </w:rPr>
  </w:style>
  <w:style w:type="character" w:customStyle="1" w:styleId="WW8NumSt4z0">
    <w:name w:val="WW8NumSt4z0"/>
    <w:rsid w:val="007660ED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7660ED"/>
    <w:rPr>
      <w:rFonts w:ascii="Times New Roman" w:hAnsi="Times New Roman" w:cs="Times New Roman" w:hint="default"/>
    </w:rPr>
  </w:style>
  <w:style w:type="character" w:customStyle="1" w:styleId="WW8NumSt10z0">
    <w:name w:val="WW8NumSt10z0"/>
    <w:rsid w:val="007660ED"/>
    <w:rPr>
      <w:rFonts w:ascii="Times New Roman" w:hAnsi="Times New Roman" w:cs="Times New Roman" w:hint="default"/>
    </w:rPr>
  </w:style>
  <w:style w:type="character" w:customStyle="1" w:styleId="WW8NumSt29z0">
    <w:name w:val="WW8NumSt29z0"/>
    <w:rsid w:val="007660ED"/>
    <w:rPr>
      <w:rFonts w:ascii="Times New Roman" w:hAnsi="Times New Roman" w:cs="Times New Roman" w:hint="default"/>
    </w:rPr>
  </w:style>
  <w:style w:type="character" w:customStyle="1" w:styleId="1f0">
    <w:name w:val="Основной шрифт абзаца1"/>
    <w:rsid w:val="007660ED"/>
  </w:style>
  <w:style w:type="character" w:customStyle="1" w:styleId="aff2">
    <w:name w:val="Маркеры списка"/>
    <w:rsid w:val="007660ED"/>
    <w:rPr>
      <w:rFonts w:ascii="StarSymbol" w:hAnsi="StarSymbol" w:hint="default"/>
      <w:sz w:val="18"/>
    </w:rPr>
  </w:style>
  <w:style w:type="character" w:customStyle="1" w:styleId="FontStyle33">
    <w:name w:val="Font Style33"/>
    <w:rsid w:val="007660ED"/>
    <w:rPr>
      <w:rFonts w:ascii="Times New Roman" w:hAnsi="Times New Roman" w:cs="Times New Roman" w:hint="default"/>
      <w:sz w:val="22"/>
    </w:rPr>
  </w:style>
  <w:style w:type="character" w:customStyle="1" w:styleId="c1">
    <w:name w:val="c1"/>
    <w:rsid w:val="007660ED"/>
    <w:rPr>
      <w:rFonts w:ascii="Times New Roman" w:hAnsi="Times New Roman" w:cs="Times New Roman" w:hint="default"/>
    </w:rPr>
  </w:style>
  <w:style w:type="character" w:customStyle="1" w:styleId="c0">
    <w:name w:val="c0"/>
    <w:rsid w:val="007660ED"/>
  </w:style>
  <w:style w:type="character" w:customStyle="1" w:styleId="FontStyle12">
    <w:name w:val="Font Style12"/>
    <w:rsid w:val="007660ED"/>
    <w:rPr>
      <w:rFonts w:ascii="Times New Roman" w:hAnsi="Times New Roman" w:cs="Times New Roman" w:hint="default"/>
      <w:sz w:val="26"/>
    </w:rPr>
  </w:style>
  <w:style w:type="character" w:customStyle="1" w:styleId="apple-converted-space">
    <w:name w:val="apple-converted-space"/>
    <w:rsid w:val="007660ED"/>
  </w:style>
  <w:style w:type="character" w:customStyle="1" w:styleId="c2">
    <w:name w:val="c2"/>
    <w:rsid w:val="007660ED"/>
  </w:style>
  <w:style w:type="paragraph" w:customStyle="1" w:styleId="msonormalcxspmiddle">
    <w:name w:val="msonormalcxspmiddle"/>
    <w:basedOn w:val="a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character" w:customStyle="1" w:styleId="FontStyle11">
    <w:name w:val="Font Style11"/>
    <w:rsid w:val="007660ED"/>
    <w:rPr>
      <w:rFonts w:ascii="Arial" w:hAnsi="Arial" w:cs="Arial" w:hint="default"/>
      <w:b/>
      <w:bCs w:val="0"/>
      <w:i/>
      <w:iCs w:val="0"/>
      <w:sz w:val="38"/>
    </w:rPr>
  </w:style>
  <w:style w:type="character" w:customStyle="1" w:styleId="FontStyle13">
    <w:name w:val="Font Style13"/>
    <w:rsid w:val="007660ED"/>
    <w:rPr>
      <w:rFonts w:ascii="Arial" w:hAnsi="Arial" w:cs="Arial" w:hint="default"/>
      <w:b/>
      <w:bCs w:val="0"/>
      <w:i/>
      <w:iCs w:val="0"/>
      <w:sz w:val="26"/>
    </w:rPr>
  </w:style>
  <w:style w:type="character" w:customStyle="1" w:styleId="HTML">
    <w:name w:val="Стандартный HTML Знак"/>
    <w:link w:val="HTML0"/>
    <w:locked/>
    <w:rsid w:val="007660ED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rsid w:val="007660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7660ED"/>
    <w:rPr>
      <w:rFonts w:ascii="Consolas" w:hAnsi="Consolas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7660ED"/>
  </w:style>
  <w:style w:type="numbering" w:customStyle="1" w:styleId="111">
    <w:name w:val="Нет списка111"/>
    <w:next w:val="a2"/>
    <w:semiHidden/>
    <w:rsid w:val="007660ED"/>
  </w:style>
  <w:style w:type="character" w:styleId="aff3">
    <w:name w:val="annotation reference"/>
    <w:rsid w:val="007660ED"/>
    <w:rPr>
      <w:sz w:val="16"/>
      <w:szCs w:val="16"/>
    </w:rPr>
  </w:style>
  <w:style w:type="paragraph" w:styleId="aff4">
    <w:name w:val="annotation text"/>
    <w:basedOn w:val="a"/>
    <w:link w:val="aff5"/>
    <w:rsid w:val="007660ED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7660ED"/>
    <w:rPr>
      <w:rFonts w:ascii="Calibri" w:eastAsia="Times New Roman" w:hAnsi="Calibri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7660ED"/>
    <w:rPr>
      <w:b/>
      <w:bCs/>
    </w:rPr>
  </w:style>
  <w:style w:type="character" w:customStyle="1" w:styleId="aff7">
    <w:name w:val="Тема примечания Знак"/>
    <w:basedOn w:val="aff5"/>
    <w:link w:val="aff6"/>
    <w:rsid w:val="007660ED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f8">
    <w:name w:val="No Spacing"/>
    <w:uiPriority w:val="1"/>
    <w:qFormat/>
    <w:rsid w:val="007660ED"/>
    <w:pPr>
      <w:spacing w:after="0" w:line="240" w:lineRule="auto"/>
    </w:pPr>
    <w:rPr>
      <w:rFonts w:eastAsiaTheme="minorEastAsia"/>
      <w:lang w:eastAsia="ru-RU"/>
    </w:rPr>
  </w:style>
  <w:style w:type="numbering" w:customStyle="1" w:styleId="WWNum1">
    <w:name w:val="WWNum1"/>
    <w:rsid w:val="007660ED"/>
    <w:pPr>
      <w:numPr>
        <w:numId w:val="6"/>
      </w:numPr>
    </w:pPr>
  </w:style>
  <w:style w:type="numbering" w:customStyle="1" w:styleId="WWNum2">
    <w:name w:val="WWNum2"/>
    <w:rsid w:val="007660ED"/>
    <w:pPr>
      <w:numPr>
        <w:numId w:val="7"/>
      </w:numPr>
    </w:pPr>
  </w:style>
  <w:style w:type="numbering" w:customStyle="1" w:styleId="WWNum3">
    <w:name w:val="WWNum3"/>
    <w:rsid w:val="007660ED"/>
    <w:pPr>
      <w:numPr>
        <w:numId w:val="8"/>
      </w:numPr>
    </w:pPr>
  </w:style>
  <w:style w:type="numbering" w:customStyle="1" w:styleId="WWNum11">
    <w:name w:val="WWNum11"/>
    <w:rsid w:val="007660ED"/>
    <w:pPr>
      <w:numPr>
        <w:numId w:val="9"/>
      </w:numPr>
    </w:pPr>
  </w:style>
  <w:style w:type="numbering" w:customStyle="1" w:styleId="WWNum7">
    <w:name w:val="WWNum7"/>
    <w:rsid w:val="007660ED"/>
    <w:pPr>
      <w:numPr>
        <w:numId w:val="10"/>
      </w:numPr>
    </w:pPr>
  </w:style>
  <w:style w:type="numbering" w:customStyle="1" w:styleId="WWNum8">
    <w:name w:val="WWNum8"/>
    <w:rsid w:val="007660ED"/>
    <w:pPr>
      <w:numPr>
        <w:numId w:val="11"/>
      </w:numPr>
    </w:pPr>
  </w:style>
  <w:style w:type="numbering" w:customStyle="1" w:styleId="WWNum9">
    <w:name w:val="WWNum9"/>
    <w:rsid w:val="007660ED"/>
    <w:pPr>
      <w:numPr>
        <w:numId w:val="12"/>
      </w:numPr>
    </w:pPr>
  </w:style>
  <w:style w:type="numbering" w:customStyle="1" w:styleId="WWNum10">
    <w:name w:val="WWNum10"/>
    <w:rsid w:val="007660ED"/>
    <w:pPr>
      <w:numPr>
        <w:numId w:val="13"/>
      </w:numPr>
    </w:pPr>
  </w:style>
  <w:style w:type="numbering" w:customStyle="1" w:styleId="WWNum4">
    <w:name w:val="WWNum4"/>
    <w:rsid w:val="007660ED"/>
    <w:pPr>
      <w:numPr>
        <w:numId w:val="14"/>
      </w:numPr>
    </w:pPr>
  </w:style>
  <w:style w:type="numbering" w:customStyle="1" w:styleId="WWNum5">
    <w:name w:val="WWNum5"/>
    <w:rsid w:val="007660ED"/>
    <w:pPr>
      <w:numPr>
        <w:numId w:val="15"/>
      </w:numPr>
    </w:pPr>
  </w:style>
  <w:style w:type="numbering" w:customStyle="1" w:styleId="WWNum6">
    <w:name w:val="WWNum6"/>
    <w:rsid w:val="007660ED"/>
    <w:pPr>
      <w:numPr>
        <w:numId w:val="16"/>
      </w:numPr>
    </w:pPr>
  </w:style>
  <w:style w:type="numbering" w:customStyle="1" w:styleId="WWNum12">
    <w:name w:val="WWNum12"/>
    <w:rsid w:val="007660ED"/>
    <w:pPr>
      <w:numPr>
        <w:numId w:val="17"/>
      </w:numPr>
    </w:pPr>
  </w:style>
  <w:style w:type="numbering" w:customStyle="1" w:styleId="WWNum13">
    <w:name w:val="WWNum13"/>
    <w:rsid w:val="007660ED"/>
    <w:pPr>
      <w:numPr>
        <w:numId w:val="1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3697</Words>
  <Characters>21076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ПК</cp:lastModifiedBy>
  <cp:revision>40</cp:revision>
  <cp:lastPrinted>2022-10-26T13:53:00Z</cp:lastPrinted>
  <dcterms:created xsi:type="dcterms:W3CDTF">2022-10-25T07:46:00Z</dcterms:created>
  <dcterms:modified xsi:type="dcterms:W3CDTF">2022-10-27T10:42:00Z</dcterms:modified>
</cp:coreProperties>
</file>